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777" w:rsidRDefault="00B8614F" w:rsidP="00190777">
      <w:pPr>
        <w:pStyle w:val="Footer"/>
        <w:tabs>
          <w:tab w:val="clear" w:pos="4320"/>
          <w:tab w:val="clear" w:pos="8640"/>
          <w:tab w:val="left" w:pos="-76"/>
          <w:tab w:val="left" w:pos="14"/>
        </w:tabs>
        <w:ind w:right="-240"/>
        <w:jc w:val="both"/>
        <w:rPr>
          <w:rFonts w:cs="B Lotus"/>
          <w:sz w:val="16"/>
          <w:szCs w:val="16"/>
        </w:rPr>
      </w:pPr>
      <w:bookmarkStart w:id="0" w:name="_GoBack"/>
      <w:bookmarkEnd w:id="0"/>
    </w:p>
    <w:p w:rsidR="00202021" w:rsidRDefault="00B8614F" w:rsidP="00190777">
      <w:pPr>
        <w:pStyle w:val="Footer"/>
        <w:tabs>
          <w:tab w:val="clear" w:pos="4320"/>
          <w:tab w:val="clear" w:pos="8640"/>
          <w:tab w:val="left" w:pos="-76"/>
          <w:tab w:val="left" w:pos="14"/>
        </w:tabs>
        <w:ind w:right="-240"/>
        <w:jc w:val="both"/>
        <w:rPr>
          <w:rFonts w:cs="B Lotus"/>
          <w:sz w:val="16"/>
          <w:szCs w:val="16"/>
        </w:rPr>
      </w:pPr>
    </w:p>
    <w:p w:rsidR="00202021" w:rsidRDefault="00B8614F" w:rsidP="00190777">
      <w:pPr>
        <w:pStyle w:val="Footer"/>
        <w:tabs>
          <w:tab w:val="clear" w:pos="4320"/>
          <w:tab w:val="clear" w:pos="8640"/>
          <w:tab w:val="left" w:pos="-76"/>
          <w:tab w:val="left" w:pos="14"/>
        </w:tabs>
        <w:ind w:right="-240"/>
        <w:jc w:val="both"/>
        <w:rPr>
          <w:rFonts w:cs="B Lotus"/>
          <w:sz w:val="16"/>
          <w:szCs w:val="16"/>
        </w:rPr>
      </w:pPr>
    </w:p>
    <w:p w:rsidR="000A0866" w:rsidRDefault="00B8614F" w:rsidP="00190777">
      <w:pPr>
        <w:tabs>
          <w:tab w:val="left" w:pos="-76"/>
          <w:tab w:val="left" w:pos="14"/>
        </w:tabs>
        <w:bidi w:val="0"/>
        <w:jc w:val="both"/>
        <w:rPr>
          <w:rFonts w:cs="B Lotus"/>
          <w:sz w:val="16"/>
          <w:szCs w:val="16"/>
        </w:rPr>
      </w:pPr>
    </w:p>
    <w:p w:rsidR="00354445" w:rsidRDefault="00B8614F">
      <w:r>
        <w:rPr>
          <w:rFonts w:ascii="B Lotus" w:eastAsia="B Lotus" w:hAnsi="B Lotus" w:cs="B Lotus"/>
          <w:b/>
          <w:bCs/>
          <w:sz w:val="21"/>
          <w:szCs w:val="21"/>
          <w:rtl/>
        </w:rPr>
        <w:t>دوره یازدهم - سال اول</w:t>
      </w:r>
    </w:p>
    <w:p w:rsidR="00354445" w:rsidRPr="00190777" w:rsidRDefault="00354445">
      <w:pPr>
        <w:rPr>
          <w:rFonts w:cs="B Lotus"/>
          <w:sz w:val="16"/>
          <w:szCs w:val="16"/>
        </w:rPr>
      </w:pPr>
    </w:p>
    <w:p w:rsidR="00190777" w:rsidRPr="00850132" w:rsidRDefault="00B8614F" w:rsidP="00190777">
      <w:pPr>
        <w:pStyle w:val="Footer"/>
        <w:tabs>
          <w:tab w:val="clear" w:pos="4320"/>
          <w:tab w:val="clear" w:pos="8640"/>
          <w:tab w:val="left" w:pos="284"/>
          <w:tab w:val="left" w:pos="374"/>
        </w:tabs>
        <w:ind w:right="-240"/>
        <w:jc w:val="both"/>
        <w:rPr>
          <w:rFonts w:cs="B Lotus"/>
          <w:sz w:val="30"/>
          <w:szCs w:val="30"/>
          <w:rtl/>
        </w:rPr>
      </w:pPr>
    </w:p>
    <w:tbl>
      <w:tblPr>
        <w:bidiVisual/>
        <w:tblW w:w="6274" w:type="dxa"/>
        <w:jc w:val="center"/>
        <w:tblLook w:val="01E0" w:firstRow="1" w:lastRow="1" w:firstColumn="1" w:lastColumn="1" w:noHBand="0" w:noVBand="0"/>
      </w:tblPr>
      <w:tblGrid>
        <w:gridCol w:w="2193"/>
        <w:gridCol w:w="1740"/>
        <w:gridCol w:w="2341"/>
      </w:tblGrid>
      <w:tr w:rsidR="00354445" w:rsidTr="00713E59">
        <w:trPr>
          <w:jc w:val="center"/>
        </w:trPr>
        <w:tc>
          <w:tcPr>
            <w:tcW w:w="2193" w:type="dxa"/>
          </w:tcPr>
          <w:p w:rsidR="00202021" w:rsidRPr="0080263A" w:rsidRDefault="00B8614F" w:rsidP="00713E59">
            <w:pPr>
              <w:pStyle w:val="Footer"/>
              <w:tabs>
                <w:tab w:val="clear" w:pos="4320"/>
                <w:tab w:val="clear" w:pos="8640"/>
                <w:tab w:val="left" w:pos="284"/>
              </w:tabs>
              <w:ind w:right="-240"/>
              <w:jc w:val="center"/>
              <w:rPr>
                <w:rFonts w:cs="Times New Roman"/>
                <w:sz w:val="16"/>
                <w:szCs w:val="16"/>
                <w:rtl/>
              </w:rPr>
            </w:pPr>
          </w:p>
        </w:tc>
        <w:tc>
          <w:tcPr>
            <w:tcW w:w="1740" w:type="dxa"/>
          </w:tcPr>
          <w:p w:rsidR="00202021" w:rsidRPr="00A675B1" w:rsidRDefault="00B8614F" w:rsidP="00713E59">
            <w:pPr>
              <w:pStyle w:val="Footer"/>
              <w:tabs>
                <w:tab w:val="clear" w:pos="4320"/>
                <w:tab w:val="clear" w:pos="8640"/>
                <w:tab w:val="left" w:pos="284"/>
              </w:tabs>
              <w:ind w:right="-240"/>
              <w:jc w:val="both"/>
              <w:rPr>
                <w:rFonts w:cs="B Lotus"/>
                <w:sz w:val="24"/>
                <w:szCs w:val="24"/>
                <w:rtl/>
              </w:rPr>
            </w:pPr>
          </w:p>
        </w:tc>
        <w:tc>
          <w:tcPr>
            <w:tcW w:w="2341" w:type="dxa"/>
          </w:tcPr>
          <w:p w:rsidR="00202021" w:rsidRPr="0080263A" w:rsidRDefault="00B8614F" w:rsidP="00713E59">
            <w:pPr>
              <w:pStyle w:val="Footer"/>
              <w:tabs>
                <w:tab w:val="clear" w:pos="4320"/>
                <w:tab w:val="clear" w:pos="8640"/>
                <w:tab w:val="left" w:pos="284"/>
              </w:tabs>
              <w:ind w:right="-240"/>
              <w:rPr>
                <w:rFonts w:cs="Times New Roman"/>
                <w:sz w:val="16"/>
                <w:szCs w:val="16"/>
                <w:lang w:bidi="fa-IR"/>
              </w:rPr>
            </w:pPr>
            <w:r>
              <w:rPr>
                <w:rFonts w:cs="Times New Roman" w:hint="cs"/>
                <w:sz w:val="16"/>
                <w:szCs w:val="16"/>
                <w:rtl/>
              </w:rPr>
              <w:t xml:space="preserve">              </w:t>
            </w:r>
          </w:p>
          <w:p w:rsidR="00202021" w:rsidRPr="0080263A" w:rsidRDefault="00B8614F" w:rsidP="00713E59">
            <w:pPr>
              <w:pStyle w:val="Footer"/>
              <w:tabs>
                <w:tab w:val="clear" w:pos="4320"/>
                <w:tab w:val="clear" w:pos="8640"/>
                <w:tab w:val="left" w:pos="284"/>
              </w:tabs>
              <w:ind w:right="-240"/>
              <w:rPr>
                <w:rFonts w:cs="Times New Roman"/>
                <w:sz w:val="16"/>
                <w:szCs w:val="16"/>
                <w:rtl/>
                <w:lang w:bidi="fa-IR"/>
              </w:rPr>
            </w:pPr>
          </w:p>
        </w:tc>
      </w:tr>
      <w:tr w:rsidR="00354445" w:rsidTr="00713E59">
        <w:trPr>
          <w:jc w:val="center"/>
        </w:trPr>
        <w:tc>
          <w:tcPr>
            <w:tcW w:w="2193" w:type="dxa"/>
          </w:tcPr>
          <w:p w:rsidR="00202021" w:rsidRPr="0080263A" w:rsidRDefault="00B8614F" w:rsidP="00713E59">
            <w:pPr>
              <w:pStyle w:val="Footer"/>
              <w:tabs>
                <w:tab w:val="clear" w:pos="4320"/>
                <w:tab w:val="clear" w:pos="8640"/>
                <w:tab w:val="left" w:pos="284"/>
              </w:tabs>
              <w:ind w:right="-240"/>
              <w:jc w:val="center"/>
              <w:rPr>
                <w:rFonts w:cs="Times New Roman"/>
                <w:sz w:val="16"/>
                <w:szCs w:val="16"/>
                <w:rtl/>
              </w:rPr>
            </w:pPr>
          </w:p>
        </w:tc>
        <w:tc>
          <w:tcPr>
            <w:tcW w:w="1740" w:type="dxa"/>
          </w:tcPr>
          <w:p w:rsidR="00202021" w:rsidRPr="00F853A9" w:rsidRDefault="00B8614F" w:rsidP="00713E59">
            <w:pPr>
              <w:pStyle w:val="Footer"/>
              <w:tabs>
                <w:tab w:val="clear" w:pos="4320"/>
                <w:tab w:val="clear" w:pos="8640"/>
                <w:tab w:val="left" w:pos="284"/>
              </w:tabs>
              <w:ind w:right="-240"/>
              <w:jc w:val="both"/>
              <w:rPr>
                <w:rFonts w:cs="B Lotus"/>
                <w:sz w:val="28"/>
                <w:szCs w:val="28"/>
                <w:rtl/>
              </w:rPr>
            </w:pPr>
            <w:r>
              <w:rPr>
                <w:rFonts w:cs="B Lotus" w:hint="cs"/>
                <w:noProof/>
                <w:sz w:val="30"/>
                <w:szCs w:val="30"/>
                <w:rtl/>
                <w:lang w:bidi="fa-IR"/>
              </w:rPr>
              <w:drawing>
                <wp:anchor distT="0" distB="0" distL="114300" distR="114300" simplePos="0" relativeHeight="251658240" behindDoc="0" locked="0" layoutInCell="1" allowOverlap="1">
                  <wp:simplePos x="0" y="0"/>
                  <wp:positionH relativeFrom="column">
                    <wp:posOffset>-114300</wp:posOffset>
                  </wp:positionH>
                  <wp:positionV relativeFrom="paragraph">
                    <wp:posOffset>-301625</wp:posOffset>
                  </wp:positionV>
                  <wp:extent cx="800735" cy="1052195"/>
                  <wp:effectExtent l="0" t="0" r="0" b="0"/>
                  <wp:wrapNone/>
                  <wp:docPr id="2" name="Picture 2" descr="آرم مجل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آرم مجلس"/>
                          <pic:cNvPicPr>
                            <a:picLocks noChangeAspect="1" noChangeArrowheads="1"/>
                          </pic:cNvPicPr>
                        </pic:nvPicPr>
                        <pic:blipFill>
                          <a:blip r:embed="rId8" cstate="print"/>
                          <a:srcRect/>
                          <a:stretch>
                            <a:fillRect/>
                          </a:stretch>
                        </pic:blipFill>
                        <pic:spPr bwMode="auto">
                          <a:xfrm>
                            <a:off x="0" y="0"/>
                            <a:ext cx="800735" cy="1052195"/>
                          </a:xfrm>
                          <a:prstGeom prst="rect">
                            <a:avLst/>
                          </a:prstGeom>
                          <a:noFill/>
                          <a:ln w="9525">
                            <a:noFill/>
                            <a:miter lim="800000"/>
                            <a:headEnd/>
                            <a:tailEnd/>
                          </a:ln>
                        </pic:spPr>
                      </pic:pic>
                    </a:graphicData>
                  </a:graphic>
                </wp:anchor>
              </w:drawing>
            </w:r>
          </w:p>
        </w:tc>
        <w:tc>
          <w:tcPr>
            <w:tcW w:w="2341" w:type="dxa"/>
          </w:tcPr>
          <w:p w:rsidR="00202021" w:rsidRPr="0080263A" w:rsidRDefault="00B8614F" w:rsidP="00713E59">
            <w:pPr>
              <w:pStyle w:val="Footer"/>
              <w:tabs>
                <w:tab w:val="clear" w:pos="4320"/>
                <w:tab w:val="clear" w:pos="8640"/>
                <w:tab w:val="left" w:pos="284"/>
              </w:tabs>
              <w:ind w:right="-240"/>
              <w:rPr>
                <w:rFonts w:cs="Times New Roman"/>
                <w:sz w:val="16"/>
                <w:szCs w:val="16"/>
                <w:rtl/>
                <w:lang w:bidi="fa-IR"/>
              </w:rPr>
            </w:pPr>
          </w:p>
        </w:tc>
      </w:tr>
    </w:tbl>
    <w:p w:rsidR="00B35BBC" w:rsidRDefault="00B8614F" w:rsidP="00D12B10">
      <w:pPr>
        <w:jc w:val="center"/>
        <w:rPr>
          <w:rFonts w:hAnsi="Arial" w:cs="Times New Roman"/>
          <w:sz w:val="70"/>
          <w:szCs w:val="70"/>
        </w:rPr>
      </w:pPr>
    </w:p>
    <w:p w:rsidR="00202021" w:rsidRDefault="00B8614F" w:rsidP="00D12B10">
      <w:pPr>
        <w:jc w:val="center"/>
        <w:rPr>
          <w:rFonts w:hAnsi="Arial" w:cs="Times New Roman"/>
          <w:sz w:val="70"/>
          <w:szCs w:val="70"/>
        </w:rPr>
      </w:pPr>
    </w:p>
    <w:p w:rsidR="00202021" w:rsidRDefault="00B8614F" w:rsidP="00D12B10">
      <w:pPr>
        <w:jc w:val="center"/>
        <w:rPr>
          <w:rFonts w:hAnsi="Arial" w:cs="Times New Roman"/>
          <w:sz w:val="70"/>
          <w:szCs w:val="70"/>
        </w:rPr>
      </w:pPr>
    </w:p>
    <w:p w:rsidR="00184CA5" w:rsidRPr="00F23611" w:rsidRDefault="00B8614F" w:rsidP="00D12B10">
      <w:pPr>
        <w:bidi w:val="0"/>
        <w:jc w:val="center"/>
        <w:rPr>
          <w:rFonts w:hAnsi="Arial" w:cs="Times New Roman"/>
          <w:bCs/>
          <w:sz w:val="38"/>
          <w:szCs w:val="38"/>
          <w:rtl/>
        </w:rPr>
      </w:pPr>
      <w:r>
        <w:rPr>
          <w:rFonts w:ascii="B Lotus" w:eastAsia="B Lotus" w:hAnsi="B Lotus" w:cs="B Lotus"/>
          <w:b/>
          <w:bCs/>
          <w:sz w:val="27"/>
          <w:szCs w:val="27"/>
          <w:rtl/>
        </w:rPr>
        <w:t>دستور جلسات هفتگی کمیسیون ها(۲۳)</w:t>
      </w:r>
    </w:p>
    <w:p w:rsidR="007A5E80" w:rsidRPr="00850132" w:rsidRDefault="00B8614F" w:rsidP="00AC6C73">
      <w:pPr>
        <w:jc w:val="center"/>
        <w:rPr>
          <w:rFonts w:hAnsi="Arial" w:cs="B Mitra"/>
          <w:sz w:val="36"/>
          <w:szCs w:val="36"/>
          <w:rtl/>
        </w:rPr>
      </w:pPr>
    </w:p>
    <w:p w:rsidR="00B44636" w:rsidRDefault="00B8614F">
      <w:pPr>
        <w:jc w:val="center"/>
        <w:rPr>
          <w:rFonts w:hAnsi="Arial" w:cs="Times New Roman"/>
          <w:sz w:val="36"/>
          <w:szCs w:val="36"/>
          <w:rtl/>
        </w:rPr>
      </w:pPr>
      <w:r>
        <w:rPr>
          <w:rFonts w:ascii="B Lotus" w:eastAsia="B Lotus" w:hAnsi="B Lotus" w:cs="B Lotus"/>
          <w:sz w:val="21"/>
          <w:szCs w:val="21"/>
          <w:rtl/>
        </w:rPr>
        <w:t xml:space="preserve">از شنبه </w:t>
      </w:r>
      <w:r>
        <w:rPr>
          <w:rFonts w:ascii="B Lotus" w:eastAsia="B Lotus" w:hAnsi="B Lotus" w:cs="B Lotus"/>
          <w:sz w:val="21"/>
          <w:szCs w:val="21"/>
          <w:rtl/>
        </w:rPr>
        <w:t>۱۳۹۹</w:t>
      </w:r>
      <w:r>
        <w:rPr>
          <w:rFonts w:ascii="B Lotus" w:eastAsia="B Lotus" w:hAnsi="B Lotus" w:cs="B Lotus"/>
          <w:sz w:val="21"/>
          <w:szCs w:val="21"/>
        </w:rPr>
        <w:t>/</w:t>
      </w:r>
      <w:r>
        <w:rPr>
          <w:rFonts w:ascii="B Lotus" w:eastAsia="B Lotus" w:hAnsi="B Lotus" w:cs="B Lotus"/>
          <w:sz w:val="21"/>
          <w:szCs w:val="21"/>
          <w:rtl/>
        </w:rPr>
        <w:t>۱۰</w:t>
      </w:r>
      <w:r>
        <w:rPr>
          <w:rFonts w:ascii="B Lotus" w:eastAsia="B Lotus" w:hAnsi="B Lotus" w:cs="B Lotus"/>
          <w:sz w:val="21"/>
          <w:szCs w:val="21"/>
        </w:rPr>
        <w:t>/</w:t>
      </w:r>
      <w:r>
        <w:rPr>
          <w:rFonts w:ascii="B Lotus" w:eastAsia="B Lotus" w:hAnsi="B Lotus" w:cs="B Lotus"/>
          <w:sz w:val="21"/>
          <w:szCs w:val="21"/>
          <w:rtl/>
        </w:rPr>
        <w:t>۲۷</w:t>
      </w:r>
      <w:r>
        <w:rPr>
          <w:rFonts w:ascii="B Lotus" w:eastAsia="B Lotus" w:hAnsi="B Lotus" w:cs="B Lotus"/>
          <w:sz w:val="21"/>
          <w:szCs w:val="21"/>
          <w:rtl/>
        </w:rPr>
        <w:t xml:space="preserve"> تا چهارشنبه </w:t>
      </w:r>
      <w:r>
        <w:rPr>
          <w:rFonts w:ascii="B Lotus" w:eastAsia="B Lotus" w:hAnsi="B Lotus" w:cs="B Lotus"/>
          <w:sz w:val="21"/>
          <w:szCs w:val="21"/>
          <w:rtl/>
        </w:rPr>
        <w:t>۱۳۹۹</w:t>
      </w:r>
      <w:r>
        <w:rPr>
          <w:rFonts w:ascii="B Lotus" w:eastAsia="B Lotus" w:hAnsi="B Lotus" w:cs="B Lotus"/>
          <w:sz w:val="21"/>
          <w:szCs w:val="21"/>
        </w:rPr>
        <w:t>/</w:t>
      </w:r>
      <w:r>
        <w:rPr>
          <w:rFonts w:ascii="B Lotus" w:eastAsia="B Lotus" w:hAnsi="B Lotus" w:cs="B Lotus"/>
          <w:sz w:val="21"/>
          <w:szCs w:val="21"/>
          <w:rtl/>
        </w:rPr>
        <w:t>۱۱</w:t>
      </w:r>
      <w:r>
        <w:rPr>
          <w:rFonts w:ascii="B Lotus" w:eastAsia="B Lotus" w:hAnsi="B Lotus" w:cs="B Lotus"/>
          <w:sz w:val="21"/>
          <w:szCs w:val="21"/>
        </w:rPr>
        <w:t>/</w:t>
      </w:r>
      <w:r>
        <w:rPr>
          <w:rFonts w:ascii="B Lotus" w:eastAsia="B Lotus" w:hAnsi="B Lotus" w:cs="B Lotus"/>
          <w:sz w:val="21"/>
          <w:szCs w:val="21"/>
          <w:rtl/>
        </w:rPr>
        <w:t>۱</w:t>
      </w:r>
    </w:p>
    <w:p w:rsidR="00354445" w:rsidRDefault="00354445">
      <w:pPr>
        <w:rPr>
          <w:rFonts w:hAnsi="Arial" w:cs="Times New Roman"/>
          <w:sz w:val="36"/>
          <w:szCs w:val="36"/>
          <w:rtl/>
        </w:rPr>
      </w:pPr>
    </w:p>
    <w:p w:rsidR="00F9432E" w:rsidRPr="00A90B5D" w:rsidRDefault="00B8614F" w:rsidP="00711DA6">
      <w:pPr>
        <w:bidi w:val="0"/>
        <w:rPr>
          <w:rFonts w:hAnsi="Arial" w:cs="B Nazanin"/>
          <w:sz w:val="20"/>
          <w:szCs w:val="20"/>
          <w:rtl/>
        </w:rPr>
      </w:pPr>
      <w:r>
        <w:rPr>
          <w:rFonts w:hAnsi="Arial" w:cs="B Titr"/>
          <w:sz w:val="20"/>
          <w:szCs w:val="20"/>
          <w:rtl/>
        </w:rPr>
        <w:br w:type="page"/>
      </w:r>
    </w:p>
    <w:tbl>
      <w:tblPr>
        <w:bidiVisual/>
        <w:tblW w:w="5000" w:type="pct"/>
        <w:tblInd w:w="30" w:type="dxa"/>
        <w:tblBorders>
          <w:top w:val="outset" w:sz="6" w:space="0" w:color="808080"/>
          <w:left w:val="outset" w:sz="6" w:space="0" w:color="808080"/>
          <w:bottom w:val="outset" w:sz="6" w:space="0" w:color="808080"/>
          <w:right w:val="outset" w:sz="6" w:space="0" w:color="808080"/>
          <w:insideH w:val="nil"/>
          <w:insideV w:val="nil"/>
        </w:tblBorders>
        <w:tblCellMar>
          <w:top w:w="15" w:type="dxa"/>
          <w:left w:w="15" w:type="dxa"/>
          <w:bottom w:w="15" w:type="dxa"/>
          <w:right w:w="15" w:type="dxa"/>
        </w:tblCellMar>
        <w:tblLook w:val="04A0" w:firstRow="1" w:lastRow="0" w:firstColumn="1" w:lastColumn="0" w:noHBand="0" w:noVBand="1"/>
      </w:tblPr>
      <w:tblGrid>
        <w:gridCol w:w="1143"/>
        <w:gridCol w:w="1144"/>
        <w:gridCol w:w="6342"/>
        <w:gridCol w:w="823"/>
      </w:tblGrid>
      <w:tr w:rsidR="00354445">
        <w:trPr>
          <w:trHeight w:val="450"/>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FFFACD"/>
            <w:tcMar>
              <w:top w:w="15" w:type="dxa"/>
              <w:left w:w="15" w:type="dxa"/>
              <w:bottom w:w="15" w:type="dxa"/>
              <w:right w:w="15" w:type="dxa"/>
            </w:tcMar>
            <w:vAlign w:val="center"/>
          </w:tcPr>
          <w:p w:rsidR="00354445" w:rsidRDefault="00B8614F">
            <w:pPr>
              <w:shd w:val="clear" w:color="auto" w:fill="FFFACD"/>
              <w:jc w:val="center"/>
              <w:rPr>
                <w:rFonts w:ascii="B Lotus" w:eastAsia="B Lotus" w:hAnsi="B Lotus" w:cs="B Lotus"/>
                <w:sz w:val="21"/>
                <w:szCs w:val="21"/>
                <w:rtl/>
              </w:rPr>
            </w:pPr>
            <w:r>
              <w:rPr>
                <w:rFonts w:ascii="B Lotus" w:eastAsia="B Lotus" w:hAnsi="B Lotus" w:cs="B Lotus"/>
                <w:sz w:val="21"/>
                <w:szCs w:val="21"/>
                <w:rtl/>
              </w:rPr>
              <w:lastRenderedPageBreak/>
              <w:t>دستور جلسات تائید شده کمیسیون ها</w:t>
            </w:r>
          </w:p>
        </w:tc>
      </w:tr>
      <w:tr w:rsidR="00354445">
        <w:trPr>
          <w:trHeight w:val="450"/>
        </w:trPr>
        <w:tc>
          <w:tcPr>
            <w:tcW w:w="750" w:type="pct"/>
            <w:tcBorders>
              <w:top w:val="single" w:sz="6" w:space="0" w:color="808080"/>
              <w:left w:val="single" w:sz="6" w:space="0" w:color="808080"/>
              <w:bottom w:val="single" w:sz="6" w:space="0" w:color="808080"/>
              <w:right w:val="single" w:sz="6" w:space="0" w:color="808080"/>
            </w:tcBorders>
            <w:shd w:val="clear" w:color="auto" w:fill="FFFFB4"/>
            <w:tcMar>
              <w:top w:w="15" w:type="dxa"/>
              <w:left w:w="15" w:type="dxa"/>
              <w:bottom w:w="15" w:type="dxa"/>
              <w:right w:w="15" w:type="dxa"/>
            </w:tcMar>
            <w:vAlign w:val="center"/>
          </w:tcPr>
          <w:p w:rsidR="00354445" w:rsidRDefault="00B8614F">
            <w:pPr>
              <w:shd w:val="clear" w:color="auto" w:fill="FFFFB4"/>
              <w:jc w:val="center"/>
              <w:rPr>
                <w:rFonts w:ascii="B Lotus" w:eastAsia="B Lotus" w:hAnsi="B Lotus" w:cs="B Lotus"/>
                <w:b/>
                <w:bCs/>
                <w:sz w:val="21"/>
                <w:szCs w:val="21"/>
                <w:rtl/>
              </w:rPr>
            </w:pPr>
            <w:r>
              <w:rPr>
                <w:rFonts w:ascii="B Lotus" w:eastAsia="B Lotus" w:hAnsi="B Lotus" w:cs="B Lotus"/>
                <w:b/>
                <w:bCs/>
                <w:sz w:val="21"/>
                <w:szCs w:val="21"/>
                <w:rtl/>
              </w:rPr>
              <w:t>روز</w:t>
            </w:r>
            <w:r>
              <w:rPr>
                <w:rFonts w:ascii="B Lotus" w:eastAsia="B Lotus" w:hAnsi="B Lotus" w:cs="B Lotus"/>
                <w:b/>
                <w:bCs/>
                <w:sz w:val="21"/>
                <w:szCs w:val="21"/>
                <w:rtl/>
              </w:rPr>
              <w:br/>
              <w:t>تاریخ</w:t>
            </w:r>
          </w:p>
        </w:tc>
        <w:tc>
          <w:tcPr>
            <w:tcW w:w="750" w:type="pct"/>
            <w:tcBorders>
              <w:top w:val="single" w:sz="6" w:space="0" w:color="808080"/>
              <w:left w:val="single" w:sz="6" w:space="0" w:color="808080"/>
              <w:bottom w:val="single" w:sz="6" w:space="0" w:color="808080"/>
              <w:right w:val="single" w:sz="6" w:space="0" w:color="808080"/>
            </w:tcBorders>
            <w:shd w:val="clear" w:color="auto" w:fill="FFFFB4"/>
            <w:tcMar>
              <w:top w:w="15" w:type="dxa"/>
              <w:left w:w="15" w:type="dxa"/>
              <w:bottom w:w="15" w:type="dxa"/>
              <w:right w:w="15" w:type="dxa"/>
            </w:tcMar>
            <w:vAlign w:val="center"/>
          </w:tcPr>
          <w:p w:rsidR="00354445" w:rsidRDefault="00B8614F">
            <w:pPr>
              <w:shd w:val="clear" w:color="auto" w:fill="FFFFB4"/>
              <w:jc w:val="center"/>
              <w:rPr>
                <w:rFonts w:ascii="B Lotus" w:eastAsia="B Lotus" w:hAnsi="B Lotus" w:cs="B Lotus"/>
                <w:b/>
                <w:bCs/>
                <w:sz w:val="21"/>
                <w:szCs w:val="21"/>
                <w:rtl/>
              </w:rPr>
            </w:pPr>
            <w:r>
              <w:rPr>
                <w:rFonts w:ascii="B Lotus" w:eastAsia="B Lotus" w:hAnsi="B Lotus" w:cs="B Lotus"/>
                <w:b/>
                <w:bCs/>
                <w:sz w:val="21"/>
                <w:szCs w:val="21"/>
                <w:rtl/>
              </w:rPr>
              <w:t>ساعت</w:t>
            </w:r>
          </w:p>
        </w:tc>
        <w:tc>
          <w:tcPr>
            <w:tcW w:w="2500" w:type="pct"/>
            <w:tcBorders>
              <w:top w:val="single" w:sz="6" w:space="0" w:color="808080"/>
              <w:left w:val="single" w:sz="6" w:space="0" w:color="808080"/>
              <w:bottom w:val="single" w:sz="6" w:space="0" w:color="808080"/>
              <w:right w:val="single" w:sz="6" w:space="0" w:color="808080"/>
            </w:tcBorders>
            <w:shd w:val="clear" w:color="auto" w:fill="FFFFB4"/>
            <w:tcMar>
              <w:top w:w="15" w:type="dxa"/>
              <w:left w:w="15" w:type="dxa"/>
              <w:bottom w:w="15" w:type="dxa"/>
              <w:right w:w="75" w:type="dxa"/>
            </w:tcMar>
            <w:vAlign w:val="center"/>
          </w:tcPr>
          <w:p w:rsidR="00354445" w:rsidRDefault="00B8614F">
            <w:pPr>
              <w:shd w:val="clear" w:color="auto" w:fill="FFFFB4"/>
              <w:jc w:val="center"/>
              <w:rPr>
                <w:rFonts w:ascii="B Lotus" w:eastAsia="B Lotus" w:hAnsi="B Lotus" w:cs="B Lotus"/>
                <w:b/>
                <w:bCs/>
                <w:sz w:val="21"/>
                <w:szCs w:val="21"/>
                <w:rtl/>
              </w:rPr>
            </w:pPr>
            <w:r>
              <w:rPr>
                <w:rFonts w:ascii="B Lotus" w:eastAsia="B Lotus" w:hAnsi="B Lotus" w:cs="B Lotus"/>
                <w:b/>
                <w:bCs/>
                <w:sz w:val="21"/>
                <w:szCs w:val="21"/>
                <w:rtl/>
              </w:rPr>
              <w:t>موضوع</w:t>
            </w:r>
          </w:p>
        </w:tc>
        <w:tc>
          <w:tcPr>
            <w:tcW w:w="750" w:type="pct"/>
            <w:tcBorders>
              <w:top w:val="single" w:sz="6" w:space="0" w:color="808080"/>
              <w:left w:val="single" w:sz="6" w:space="0" w:color="808080"/>
              <w:bottom w:val="single" w:sz="6" w:space="0" w:color="808080"/>
              <w:right w:val="single" w:sz="6" w:space="0" w:color="808080"/>
            </w:tcBorders>
            <w:shd w:val="clear" w:color="auto" w:fill="FFFFB4"/>
            <w:tcMar>
              <w:top w:w="15" w:type="dxa"/>
              <w:left w:w="15" w:type="dxa"/>
              <w:bottom w:w="15" w:type="dxa"/>
              <w:right w:w="15" w:type="dxa"/>
            </w:tcMar>
            <w:vAlign w:val="center"/>
          </w:tcPr>
          <w:p w:rsidR="00354445" w:rsidRDefault="00B8614F">
            <w:pPr>
              <w:shd w:val="clear" w:color="auto" w:fill="FFFFB4"/>
              <w:jc w:val="center"/>
              <w:rPr>
                <w:rFonts w:ascii="B Lotus" w:eastAsia="B Lotus" w:hAnsi="B Lotus" w:cs="B Lotus"/>
                <w:b/>
                <w:bCs/>
                <w:sz w:val="21"/>
                <w:szCs w:val="21"/>
                <w:rtl/>
              </w:rPr>
            </w:pPr>
            <w:r>
              <w:rPr>
                <w:rFonts w:ascii="B Lotus" w:eastAsia="B Lotus" w:hAnsi="B Lotus" w:cs="B Lotus"/>
                <w:b/>
                <w:bCs/>
                <w:sz w:val="21"/>
                <w:szCs w:val="21"/>
                <w:rtl/>
              </w:rPr>
              <w:t>کمیسیون اصلی/فرعی</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FFCC99"/>
            <w:tcMar>
              <w:top w:w="15" w:type="dxa"/>
              <w:left w:w="15" w:type="dxa"/>
              <w:bottom w:w="15" w:type="dxa"/>
              <w:right w:w="15" w:type="dxa"/>
            </w:tcMar>
            <w:vAlign w:val="center"/>
          </w:tcPr>
          <w:p w:rsidR="00354445" w:rsidRDefault="00B8614F">
            <w:pPr>
              <w:shd w:val="clear" w:color="auto" w:fill="FFCC99"/>
              <w:jc w:val="center"/>
              <w:rPr>
                <w:rFonts w:ascii="B Lotus" w:eastAsia="B Lotus" w:hAnsi="B Lotus" w:cs="B Lotus"/>
                <w:b/>
                <w:bCs/>
                <w:sz w:val="21"/>
                <w:szCs w:val="21"/>
                <w:rtl/>
              </w:rPr>
            </w:pPr>
            <w:r>
              <w:rPr>
                <w:rFonts w:ascii="B Lotus" w:eastAsia="B Lotus" w:hAnsi="B Lotus" w:cs="B Lotus"/>
                <w:b/>
                <w:bCs/>
                <w:sz w:val="21"/>
                <w:szCs w:val="21"/>
                <w:rtl/>
              </w:rPr>
              <w:t>الف- کمیسیون های خاص</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۱- کمیسیون آیین نامه داخلی</w:t>
            </w:r>
            <w:r>
              <w:rPr>
                <w:rFonts w:ascii="B Lotus" w:eastAsia="B Lotus" w:hAnsi="B Lotus" w:cs="B Lotus"/>
                <w:b/>
                <w:bCs/>
                <w:sz w:val="21"/>
                <w:szCs w:val="21"/>
                <w:rtl/>
              </w:rPr>
              <w:t xml:space="preserve"> مجلس</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جلسه(۵۹)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۰۶:۳۰ تا ۰۷:۴۵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۱- ادامه رسيدگي به گزارش کميته منتخب کميسيون در مورد «طرح اصلاح و الحاق موادي به قانون نظارت بر رفتار نمايندگان» ثبت شماره ۷۵ با حضور رئيس کميته و کارشناس مرکز پژوهش ها ۲- رسيدگي به گزارش کميته منتخب </w:t>
            </w:r>
            <w:r>
              <w:rPr>
                <w:rFonts w:ascii="B Lotus" w:eastAsia="B Lotus" w:hAnsi="B Lotus" w:cs="B Lotus"/>
                <w:sz w:val="21"/>
                <w:szCs w:val="21"/>
                <w:rtl/>
              </w:rPr>
              <w:t>کميسيون در مورد «آئين نامه ساختار و وظايف دبيرخانه دائمي هيات مرکزي نظارت بر انتخابات شوراهاي اسلامي کشور» ارسالي از کميسيون امور داخلي و شوراها با حضور رئيس کميته و کارشناس مرکز پژوهش ها ۳- ساير مباحث کميسيون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چهارشنبه</w:t>
            </w:r>
            <w:r>
              <w:rPr>
                <w:rFonts w:ascii="B Lotus" w:eastAsia="B Lotus" w:hAnsi="B Lotus" w:cs="B Lotus"/>
                <w:b/>
                <w:bCs/>
                <w:sz w:val="21"/>
                <w:szCs w:val="21"/>
                <w:rtl/>
              </w:rPr>
              <w:br/>
              <w:t xml:space="preserve">جلسه(۶۰)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۱۱</w:t>
            </w:r>
            <w:r>
              <w:rPr>
                <w:rFonts w:ascii="B Lotus" w:eastAsia="B Lotus" w:hAnsi="B Lotus" w:cs="B Lotus"/>
                <w:b/>
                <w:bCs/>
                <w:sz w:val="21"/>
                <w:szCs w:val="21"/>
              </w:rPr>
              <w:t>/</w:t>
            </w:r>
            <w:r>
              <w:rPr>
                <w:rFonts w:ascii="B Lotus" w:eastAsia="B Lotus" w:hAnsi="B Lotus" w:cs="B Lotus"/>
                <w:b/>
                <w:bCs/>
                <w:sz w:val="21"/>
                <w:szCs w:val="21"/>
                <w:rtl/>
              </w:rPr>
              <w:t>۰۱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۰۶:۳۰ تا ۰</w:t>
            </w:r>
            <w:r>
              <w:rPr>
                <w:rFonts w:ascii="B Lotus" w:eastAsia="B Lotus" w:hAnsi="B Lotus" w:cs="B Lotus"/>
                <w:b/>
                <w:bCs/>
                <w:sz w:val="21"/>
                <w:szCs w:val="21"/>
                <w:rtl/>
              </w:rPr>
              <w:t>۷:۴۵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۱- ادامه رسيدگي به گزارش کميته منتخب کميسيون در مورد «طرح اصلاح و الحاق موادي به قانون نظارت بر رفتار نمايندگان» ثبت شماره ۷۵ با حضور رئيس کميته و کارشناس مرکز پژوهش ها ۲- رسيدگي به گزارش کميته منتخب کميسيون در مورد «آئين نامه ساختار و وظايف دبيرخانه </w:t>
            </w:r>
            <w:r>
              <w:rPr>
                <w:rFonts w:ascii="B Lotus" w:eastAsia="B Lotus" w:hAnsi="B Lotus" w:cs="B Lotus"/>
                <w:sz w:val="21"/>
                <w:szCs w:val="21"/>
                <w:rtl/>
              </w:rPr>
              <w:t>دائمي هيات مرکزي نظارت بر انتخابات شوراهاي اسلامي کشور»ارسالي از کميسيون امور داخلي و شوراها با حضور رئيس کميته و کارشناس مرکز پژوهش ها</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۲- کمیسیون اصل نود</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جلسه(۶۴)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۱۵:۳۰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نشست هیات رئیسه و روسای کمیته ها</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 xml:space="preserve">۱۵:۳۰ تا </w:t>
            </w:r>
            <w:r>
              <w:rPr>
                <w:rFonts w:ascii="B Lotus" w:eastAsia="B Lotus" w:hAnsi="B Lotus" w:cs="B Lotus"/>
                <w:b/>
                <w:bCs/>
                <w:sz w:val="21"/>
                <w:szCs w:val="21"/>
                <w:rtl/>
              </w:rPr>
              <w:t>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نشست عمومی کمیسیون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۱۶:۰۰ تا ۱۷:۳۰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نشست با مسولین قضایی و اجرایی کشور در خصوص کاهش جمعیت کیفری</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جلسه(۶۵)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۱۵:۰۰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نشست هیات رئیسه و روسای کمیته های کمیسیون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۱۵:۰۰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نشست با وزیر محترم دفاع، رئیس </w:t>
            </w:r>
            <w:r>
              <w:rPr>
                <w:rFonts w:ascii="B Lotus" w:eastAsia="B Lotus" w:hAnsi="B Lotus" w:cs="B Lotus"/>
                <w:sz w:val="21"/>
                <w:szCs w:val="21"/>
                <w:rtl/>
              </w:rPr>
              <w:t>سازمان برنامه و بودجه و نماینده ستاد کل نیروهای مسلح</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 xml:space="preserve">۳- کمیسیون تلفیق </w:t>
            </w:r>
            <w:r>
              <w:rPr>
                <w:rFonts w:ascii="B Lotus" w:eastAsia="B Lotus" w:hAnsi="B Lotus" w:cs="B Lotus"/>
                <w:b/>
                <w:bCs/>
                <w:color w:val="FF0000"/>
                <w:sz w:val="21"/>
                <w:szCs w:val="21"/>
                <w:rtl/>
              </w:rPr>
              <w:t xml:space="preserve">اصلاحیه دارد </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جلسه(۲۲)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ادامه رسیدگی به لایحه بودجه سال ۱۴۰۰ کل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جلسه(۲۴)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ادامه رسیدگی به لایحه بودجه</w:t>
            </w:r>
            <w:r>
              <w:rPr>
                <w:rFonts w:ascii="B Lotus" w:eastAsia="B Lotus" w:hAnsi="B Lotus" w:cs="B Lotus"/>
                <w:sz w:val="21"/>
                <w:szCs w:val="21"/>
                <w:rtl/>
              </w:rPr>
              <w:t xml:space="preserve"> سال ۱۴۰۰ کل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چهارشنبه</w:t>
            </w:r>
            <w:r>
              <w:rPr>
                <w:rFonts w:ascii="B Lotus" w:eastAsia="B Lotus" w:hAnsi="B Lotus" w:cs="B Lotus"/>
                <w:b/>
                <w:bCs/>
                <w:sz w:val="21"/>
                <w:szCs w:val="21"/>
                <w:rtl/>
              </w:rPr>
              <w:br/>
              <w:t xml:space="preserve">جلسه(۲۵)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۱۱</w:t>
            </w:r>
            <w:r>
              <w:rPr>
                <w:rFonts w:ascii="B Lotus" w:eastAsia="B Lotus" w:hAnsi="B Lotus" w:cs="B Lotus"/>
                <w:b/>
                <w:bCs/>
                <w:sz w:val="21"/>
                <w:szCs w:val="21"/>
              </w:rPr>
              <w:t>/</w:t>
            </w:r>
            <w:r>
              <w:rPr>
                <w:rFonts w:ascii="B Lotus" w:eastAsia="B Lotus" w:hAnsi="B Lotus" w:cs="B Lotus"/>
                <w:b/>
                <w:bCs/>
                <w:sz w:val="21"/>
                <w:szCs w:val="21"/>
                <w:rtl/>
              </w:rPr>
              <w:t>۰۱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ادامه رسیدگی به لایحه بودجه سال ۱۴۰۰ کل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۴- کمیسیون ویژه جهش و رونق تولید و نظارت بر اجرای اصل ۴۴ قانون اساسی</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جلسه(۳۵۴۷)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۱۵:۰۰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ادامه بررسی طرح اصلاح موادی از قانون بهبود مستمر محیط کسب و کار به شماره ثبت (۲۶۰) باحضور: وزارت خانه های امور اقتصادی و دارایی، صنعت، معدن و تجارت، دادگستری، بانک مرکزی ، دیوان محاسبات کشور، مرکزپژوهشهای مجلس شورای اسلامی، اتاق های ایران ، تعاون و اصناف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FFCC99"/>
            <w:tcMar>
              <w:top w:w="15" w:type="dxa"/>
              <w:left w:w="15" w:type="dxa"/>
              <w:bottom w:w="15" w:type="dxa"/>
              <w:right w:w="15" w:type="dxa"/>
            </w:tcMar>
            <w:vAlign w:val="center"/>
          </w:tcPr>
          <w:p w:rsidR="00354445" w:rsidRDefault="00B8614F">
            <w:pPr>
              <w:shd w:val="clear" w:color="auto" w:fill="FFCC99"/>
              <w:jc w:val="center"/>
              <w:rPr>
                <w:rFonts w:ascii="B Lotus" w:eastAsia="B Lotus" w:hAnsi="B Lotus" w:cs="B Lotus"/>
                <w:b/>
                <w:bCs/>
                <w:sz w:val="21"/>
                <w:szCs w:val="21"/>
                <w:rtl/>
              </w:rPr>
            </w:pPr>
            <w:r>
              <w:rPr>
                <w:rFonts w:ascii="B Lotus" w:eastAsia="B Lotus" w:hAnsi="B Lotus" w:cs="B Lotus"/>
                <w:b/>
                <w:bCs/>
                <w:sz w:val="21"/>
                <w:szCs w:val="21"/>
                <w:rtl/>
              </w:rPr>
              <w:t>ب- کمیسیون های تخصصی</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lastRenderedPageBreak/>
              <w:t>۱- کمیسیون آموزش، تحقیقات و فناوری</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جلسه(۶۲)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۱۴:۱۵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ادامه بررسي طرح رايگان شدن اينترنت براي دانش آموزان،معلمان و مدارس</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فرعي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۱۴:۱۵ تا ۱۵:۰۰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طرح الحاق یک ماده به قانون الحاق برخی مواد به قانون </w:t>
            </w:r>
            <w:r>
              <w:rPr>
                <w:rFonts w:ascii="B Lotus" w:eastAsia="B Lotus" w:hAnsi="B Lotus" w:cs="B Lotus"/>
                <w:sz w:val="21"/>
                <w:szCs w:val="21"/>
                <w:rtl/>
              </w:rPr>
              <w:t>تنظیم بخشی از مقررات مالی دولت (۲)</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فرعي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۱۵:۰۰ تا ۱۵:۴۵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بررسي طرح اجراي اصل پانزدهم (۱۵) قانون اساسي جمهوري اسلامي ايران (تدريس زبانهاي محلي و قومي در مدارس و دانشگاههاي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۱۵:۴۵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۱- انتخاب دو نفر از اعضای کمیسیون جهت عضویت در کمیسیون </w:t>
            </w:r>
            <w:r>
              <w:rPr>
                <w:rFonts w:ascii="B Lotus" w:eastAsia="B Lotus" w:hAnsi="B Lotus" w:cs="B Lotus"/>
                <w:sz w:val="21"/>
                <w:szCs w:val="21"/>
                <w:rtl/>
              </w:rPr>
              <w:t>مشترک طرح الزام به انتشار داده و اطلاعات ۲- انتخاب دو نفر از اعضای کمیسیون جهت عضویت در کمیسیون مشترک طرح صیانت، کرامت و تأمین امنیت بانوان در برابر خشونت</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جلسه(۶۳)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۱۳:۰۰ تا ۱۳:۳۰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نشست هیات رئیسه کمیسیون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۱۴:۳۰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بررسي</w:t>
            </w:r>
            <w:r>
              <w:rPr>
                <w:rFonts w:ascii="B Lotus" w:eastAsia="B Lotus" w:hAnsi="B Lotus" w:cs="B Lotus"/>
                <w:sz w:val="21"/>
                <w:szCs w:val="21"/>
                <w:rtl/>
              </w:rPr>
              <w:t xml:space="preserve"> طرح جامع حمايت از نظام آموزشي و تحقيقاتي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۱۴:۳۰ تا ۱۶:۳۰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دعوت از وزير محترم آموزش و پرورش جهت پاسخگويي به سوالات آقايان و خانمها: ۱-سيدسلمان ذاکر نماينده محترم اروميه ۲-رضا آريان پور نماينده محترم مينودشت، گاليکش و کلاله و مراوه تپه ۳-هادي بيگي</w:t>
            </w:r>
            <w:r>
              <w:rPr>
                <w:rFonts w:ascii="B Lotus" w:eastAsia="B Lotus" w:hAnsi="B Lotus" w:cs="B Lotus"/>
                <w:sz w:val="21"/>
                <w:szCs w:val="21"/>
                <w:rtl/>
              </w:rPr>
              <w:t xml:space="preserve"> نژاد نماينده محترم ملاير ۴-کمال حسين پور نماينده محترم ايرانشهر و سردشت(۵فقره) ۵-جعفر قادري نماينده محترم شيراز و وزرقان(۳فقره) ۶-محمد وحيدي نماينده محترم بجنورد، مانه و سملقان، جاجرم، گرمه و رازوجرگلان ۷-احمد نادري نماينده محترم تهران، ري، شميرانات، اسلا</w:t>
            </w:r>
            <w:r>
              <w:rPr>
                <w:rFonts w:ascii="B Lotus" w:eastAsia="B Lotus" w:hAnsi="B Lotus" w:cs="B Lotus"/>
                <w:sz w:val="21"/>
                <w:szCs w:val="21"/>
                <w:rtl/>
              </w:rPr>
              <w:t>مشهر و پرديس ۸-حسين امامي راد نماينده محترم چناران و بينالود ۹-مهدي عيسي زاده نماينده محترم مياندواب(۲فقره) ۱۰-سميه محمودي نماينده محترم شهرضا و دهاقان ۱۱-هاجر چناراني نماينده محترم نيشابور و فيروزه(۲فقره)</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۱۸:۰۰ تا ۱۹:۳۰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نشست مشترک اعضای محترم </w:t>
            </w:r>
            <w:r>
              <w:rPr>
                <w:rFonts w:ascii="B Lotus" w:eastAsia="B Lotus" w:hAnsi="B Lotus" w:cs="B Lotus"/>
                <w:sz w:val="21"/>
                <w:szCs w:val="21"/>
                <w:rtl/>
              </w:rPr>
              <w:t>کمیسیون آموزش، تحقیقات و فناوری با رئیس محترم رسانه ملی و معاونان ایشان در محل ساختمان سازمان صدا و سیمای جمهوری اسلامی ایران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کارگروه فرهنگ و تربیت اسلامی</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جلسه(۶۲)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۱۶:۰۰ تا ۱۸:۰۰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مسائل فرهنگی و تربیتی در آموزش و پرورش</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۲- کمیسیون اجتماعی</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جلسه(۶۶)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۱۳:۰۰ تا ۱۳:۱۵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قرائت قرآن کریم و استماع اخبار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۱۳:۱۵ تا ۱۵:۰۰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بررسي 'طرح اصلاح قانون بيمه کارگران ساختماني' با حضور مسئولين ذيربط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۱۵:۰۰ تا ۱۵:۳۰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دعوت از رئیس محترم بنیاد شهید و امور ایثارگران انقلاب اسلامی در اجرای ماده ۲۳۴ آئین نامه داخلی مجلس شورای اسلامی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۱۵:۳۰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دعوت از وزیر محترم صنعت، معدن و تجارت در اجرای ماده ۲۳۴ آئین نامه داخلی مجلس شورای اسلامی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جلسه(۶۷)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۱۳:۰۰ تا ۱۳:۱۵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قرائت قرآن کریم و استماع اخبار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۱۳:۱۵ تا ۱۴:۴۵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دعوت از جناب آقاي دکتر اردکانيان وزير محترم نيرو در خصوص سوالات تعدادي از نمايندگان محترم: جناب آقاي علي بابائي کارنامي، جناب آقاي محمد کعب عمير، جناب آقاي جلال محمودزاده، جناب </w:t>
            </w:r>
            <w:r>
              <w:rPr>
                <w:rFonts w:ascii="B Lotus" w:eastAsia="B Lotus" w:hAnsi="B Lotus" w:cs="B Lotus"/>
                <w:sz w:val="21"/>
                <w:szCs w:val="21"/>
                <w:rtl/>
              </w:rPr>
              <w:t>آقاي جليل مختار و جناب آقاي مهدي عيسي زاده</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۱۴:۴۵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دعوت از جناب آقای دکتر رحمانی فضلی وزیر محترم کشور در خصوص سوالات تعدادی از نمایندگان محترم: سرکارخانم فاطمه قاسم پور، جناب آقای اردشیر مطهری، جناب آقای عبدالجلال ایری، جناب آقای علی علی </w:t>
            </w:r>
            <w:r>
              <w:rPr>
                <w:rFonts w:ascii="B Lotus" w:eastAsia="B Lotus" w:hAnsi="B Lotus" w:cs="B Lotus"/>
                <w:sz w:val="21"/>
                <w:szCs w:val="21"/>
                <w:rtl/>
              </w:rPr>
              <w:t>زاده، جناب آقای محمود عباس زاده</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اداری و استخدامی</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جلسه(۶۷)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۱۷:۰۰ تا ۱۸:۳۰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جلسه کميته اداري استخدامي در خصوص همسان سازي حقوق بازنشستگان با دعوت از مسئولان سازمانه برنامه و بودجه کشور و سازمان اداري و استخدامي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 xml:space="preserve">۳- </w:t>
            </w:r>
            <w:r>
              <w:rPr>
                <w:rFonts w:ascii="B Lotus" w:eastAsia="B Lotus" w:hAnsi="B Lotus" w:cs="B Lotus"/>
                <w:b/>
                <w:bCs/>
                <w:sz w:val="21"/>
                <w:szCs w:val="21"/>
                <w:rtl/>
              </w:rPr>
              <w:t>کمیسیون اقتصادی</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جلسه(۱۰۷)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۲) دعوت از وزیر محترم صنعت، معدن و تجارت جهت بررسی سوال های آقایان: الف) جواد کریمی قدوسی، نماینده محترم مشهد ب) محمدرضا صباغیان، نماینده محترم مهریز پ) سیدغنی نظری، نماینده محترم خلخال ت) آرا </w:t>
            </w:r>
            <w:r>
              <w:rPr>
                <w:rFonts w:ascii="B Lotus" w:eastAsia="B Lotus" w:hAnsi="B Lotus" w:cs="B Lotus"/>
                <w:sz w:val="21"/>
                <w:szCs w:val="21"/>
                <w:rtl/>
              </w:rPr>
              <w:t>شاوردیان، نماینده محترم مسیحیان ارمنی شمال ایران ث) روح اله ایزدخواه، نماینده محترم تهران ج) محمدرضا پورابراهیمی، نماینده محترم کرمان ۳) ادامه بررسی تقاضای تعدادی از نمایندگان محترم برای اعمال ماده(۲۳۴) آئین¬نامه داخلی مجلس با عنوان «چرایی تاخیر چند ماهه د</w:t>
            </w:r>
            <w:r>
              <w:rPr>
                <w:rFonts w:ascii="B Lotus" w:eastAsia="B Lotus" w:hAnsi="B Lotus" w:cs="B Lotus"/>
                <w:sz w:val="21"/>
                <w:szCs w:val="21"/>
                <w:rtl/>
              </w:rPr>
              <w:t>ر ترخیص کالاهای اساسی مورد نیاز کشور» ۴) رای گیری نهایی در خصوص لایحه اصلاح ماده (۸) قانون بیمه اجباری خسارات وارد شده به شخص ثالث در اثر حوادث ناشی از وسایل نقلیه(اصلی- ثبت ۲۴۶)</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۱۸:۰۰ تا ۲۱:۰۰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۵) نشست مشترک کمیسیون اقتصادی با وزیر محترم راه و شهرسا</w:t>
            </w:r>
            <w:r>
              <w:rPr>
                <w:rFonts w:ascii="B Lotus" w:eastAsia="B Lotus" w:hAnsi="B Lotus" w:cs="B Lotus"/>
                <w:sz w:val="21"/>
                <w:szCs w:val="21"/>
                <w:rtl/>
              </w:rPr>
              <w:t>زی و معاونان ایشان جهت تبیین اهداف قانونگذار و انتظارات از نحوه اجرای قانون اصلاح موادی از قانون مالیاتهای مستقیم(مالیات بر خانه های خالی) و همچنین بازدید از سامانه املاک و اسکان کشور در محل وزارتخانه مذکور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جلسه(۱۰۸)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 xml:space="preserve">۱۳:۳۰ تا </w:t>
            </w:r>
            <w:r>
              <w:rPr>
                <w:rFonts w:ascii="B Lotus" w:eastAsia="B Lotus" w:hAnsi="B Lotus" w:cs="B Lotus"/>
                <w:b/>
                <w:bCs/>
                <w:sz w:val="21"/>
                <w:szCs w:val="21"/>
                <w:rtl/>
              </w:rPr>
              <w:t>۱۵:۳۰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۱) بررسی لایحه مالیات بر ارزش افزوده(اصلی- ثبت ۲۰) اعاده شده از شورای نگهبان(۳) ۲) بررسی لایحه اصلاح قانون مبارزه با قاچاق کالا و ارز(اصلی- ثبت ۲۶) اعاده شده از شورای نگهبان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۱۵:۳۰ تا ۱۶:۳۰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۳) بررسی تقاضاهای ارجاع شده به کمیسیون اقتصادی برای </w:t>
            </w:r>
            <w:r>
              <w:rPr>
                <w:rFonts w:ascii="B Lotus" w:eastAsia="B Lotus" w:hAnsi="B Lotus" w:cs="B Lotus"/>
                <w:sz w:val="21"/>
                <w:szCs w:val="21"/>
                <w:rtl/>
              </w:rPr>
              <w:t>تحقیق و تفحص در خصوص «عملکرد بانک مرکزی در حوزه ارزی»</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چهارشنبه</w:t>
            </w:r>
            <w:r>
              <w:rPr>
                <w:rFonts w:ascii="B Lotus" w:eastAsia="B Lotus" w:hAnsi="B Lotus" w:cs="B Lotus"/>
                <w:b/>
                <w:bCs/>
                <w:sz w:val="21"/>
                <w:szCs w:val="21"/>
                <w:rtl/>
              </w:rPr>
              <w:br/>
              <w:t xml:space="preserve">جلسه(۱۰۹)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۱۱</w:t>
            </w:r>
            <w:r>
              <w:rPr>
                <w:rFonts w:ascii="B Lotus" w:eastAsia="B Lotus" w:hAnsi="B Lotus" w:cs="B Lotus"/>
                <w:b/>
                <w:bCs/>
                <w:sz w:val="21"/>
                <w:szCs w:val="21"/>
              </w:rPr>
              <w:t>/</w:t>
            </w:r>
            <w:r>
              <w:rPr>
                <w:rFonts w:ascii="B Lotus" w:eastAsia="B Lotus" w:hAnsi="B Lotus" w:cs="B Lotus"/>
                <w:b/>
                <w:bCs/>
                <w:sz w:val="21"/>
                <w:szCs w:val="21"/>
                <w:rtl/>
              </w:rPr>
              <w:t>۰۱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۱۲:۰۰ تا ۱۳:۰۰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جلسه هیأت رئیسه کمیسیون در خصوص بررسی اخبار روز و نحوه رسیدگی به طرحها و لوایح</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بازار سرمایه</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جلسه(۱۰۷)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۱۲:۰۰ تا ۱۴:۰۰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۱) جلسه</w:t>
            </w:r>
            <w:r>
              <w:rPr>
                <w:rFonts w:ascii="B Lotus" w:eastAsia="B Lotus" w:hAnsi="B Lotus" w:cs="B Lotus"/>
                <w:sz w:val="21"/>
                <w:szCs w:val="21"/>
                <w:rtl/>
              </w:rPr>
              <w:t xml:space="preserve"> کارگروه بازار سرمایه جهت بررسی آخرین وضعیت بازار سرمایه</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۴- کمیسیون امنیت ملی و سیاست خارجی</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جلسه(۸۲)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۱۶:۳۰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دعوت از وزير محترم امور خارجه به منظور پاسخگويي به سؤالات آقايان: الف- جلال محمودزاده نماينده محترم مردم شريف </w:t>
            </w:r>
            <w:r>
              <w:rPr>
                <w:rFonts w:ascii="B Lotus" w:eastAsia="B Lotus" w:hAnsi="B Lotus" w:cs="B Lotus"/>
                <w:sz w:val="21"/>
                <w:szCs w:val="21"/>
                <w:rtl/>
              </w:rPr>
              <w:t>مهاباد (سه فقره) ب- حسينعلي حاجي دليگاني نماينده محترم مردم شريف شاهين شهر، ميمه و برخوار (مشترک با ۳۱ نفر) ج- حسن شجاعي علي آبادي نماينده محترم مردم شريف ابهر، خرمدره و سلطانيه د- محمود عباسزاده مشکيني نماينده محترم مردم شريف مشکين شهر (مشترک ۷۴ نفر) هـ -</w:t>
            </w:r>
            <w:r>
              <w:rPr>
                <w:rFonts w:ascii="B Lotus" w:eastAsia="B Lotus" w:hAnsi="B Lotus" w:cs="B Lotus"/>
                <w:sz w:val="21"/>
                <w:szCs w:val="21"/>
                <w:rtl/>
              </w:rPr>
              <w:t xml:space="preserve"> سيد جليل ميرمحمدي ميبدي نماينده محترم مردم شريف تفت و ميبد و- محمدرضا دشتي اردکاني نماينده محترم مردم شريف اردکان ز- عليرضا عباسي نماينده محترم مردم شريف کرج، اشتهارد و فرديس (مشترک با ۴۰ نفر) ح- ابراهيم عزيزي </w:t>
            </w:r>
            <w:r>
              <w:rPr>
                <w:rFonts w:ascii="B Lotus" w:eastAsia="B Lotus" w:hAnsi="B Lotus" w:cs="B Lotus"/>
                <w:sz w:val="21"/>
                <w:szCs w:val="21"/>
                <w:rtl/>
              </w:rPr>
              <w:lastRenderedPageBreak/>
              <w:t>نماينده محترم مردم شريف شيراز و ورزقان ط- محم</w:t>
            </w:r>
            <w:r>
              <w:rPr>
                <w:rFonts w:ascii="B Lotus" w:eastAsia="B Lotus" w:hAnsi="B Lotus" w:cs="B Lotus"/>
                <w:sz w:val="21"/>
                <w:szCs w:val="21"/>
                <w:rtl/>
              </w:rPr>
              <w:t>دصالح جوکار نماينده محترم مردم شريف يزد، اشکذر و بخش ندوشن و دهستان سورک (مشترک با ۵۵ نفر) ي- مهدي عسگري نماينده محترم مردم شريف کرج، اشتهارد و فرديس (مشترک با ۶۵ نفر) ک- ابراهيم رضايي نماينده محترم مردم شريف دشتستان (مشترک با ۵۱ نفر) ل- احمد راستينه هفشجا</w:t>
            </w:r>
            <w:r>
              <w:rPr>
                <w:rFonts w:ascii="B Lotus" w:eastAsia="B Lotus" w:hAnsi="B Lotus" w:cs="B Lotus"/>
                <w:sz w:val="21"/>
                <w:szCs w:val="21"/>
                <w:rtl/>
              </w:rPr>
              <w:t>ني نماينده محترم مردم شريف شهرکرد، بن و سامان م- جليل مختار نماينده محترم مردم شريف آبادان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lastRenderedPageBreak/>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جلسه(۸۳)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۱۴:۱۰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مروری بر آخرین اخبار و تحولات</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۱۴:۱۰ تا ۱۵:۰۰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دعوت از وزير محترم دفاع و پشتيباني نيروهاي مسلح به منظور پاسخگويي به سؤالات آقايان: الف- علي اصغر خاني نماينده محترم مردم شريف شاهرود و ميامي ب- حسين ميرزايي نماينده محترم مردم شريف اصفهان ج- فرهاد بشيري نماينده محترم مردم شريف پاکدشت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 xml:space="preserve">۱۵:۰۰ تا </w:t>
            </w:r>
            <w:r>
              <w:rPr>
                <w:rFonts w:ascii="B Lotus" w:eastAsia="B Lotus" w:hAnsi="B Lotus" w:cs="B Lotus"/>
                <w:b/>
                <w:bCs/>
                <w:sz w:val="21"/>
                <w:szCs w:val="21"/>
                <w:rtl/>
              </w:rPr>
              <w:t>۱۶:۳۰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آخرین اقدامات در زمینه ساخت و تولید واکسن کرونا با حضور مسئولان محترم ذی ربط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چهارشنبه</w:t>
            </w:r>
            <w:r>
              <w:rPr>
                <w:rFonts w:ascii="B Lotus" w:eastAsia="B Lotus" w:hAnsi="B Lotus" w:cs="B Lotus"/>
                <w:b/>
                <w:bCs/>
                <w:sz w:val="21"/>
                <w:szCs w:val="21"/>
                <w:rtl/>
              </w:rPr>
              <w:br/>
              <w:t xml:space="preserve">جلسه(۸۴)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۱۱</w:t>
            </w:r>
            <w:r>
              <w:rPr>
                <w:rFonts w:ascii="B Lotus" w:eastAsia="B Lotus" w:hAnsi="B Lotus" w:cs="B Lotus"/>
                <w:b/>
                <w:bCs/>
                <w:sz w:val="21"/>
                <w:szCs w:val="21"/>
              </w:rPr>
              <w:t>/</w:t>
            </w:r>
            <w:r>
              <w:rPr>
                <w:rFonts w:ascii="B Lotus" w:eastAsia="B Lotus" w:hAnsi="B Lotus" w:cs="B Lotus"/>
                <w:b/>
                <w:bCs/>
                <w:sz w:val="21"/>
                <w:szCs w:val="21"/>
                <w:rtl/>
              </w:rPr>
              <w:t>۰۱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۰۶:۳۰ تا ۰۸:۰۰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نشست هیئت رئیسه کمیسیون و رؤسای کمیته ها</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حقوق بشر</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چهارشنبه</w:t>
            </w:r>
            <w:r>
              <w:rPr>
                <w:rFonts w:ascii="B Lotus" w:eastAsia="B Lotus" w:hAnsi="B Lotus" w:cs="B Lotus"/>
                <w:b/>
                <w:bCs/>
                <w:sz w:val="21"/>
                <w:szCs w:val="21"/>
                <w:rtl/>
              </w:rPr>
              <w:br/>
              <w:t xml:space="preserve">جلسه(۸۴)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۱۱</w:t>
            </w:r>
            <w:r>
              <w:rPr>
                <w:rFonts w:ascii="B Lotus" w:eastAsia="B Lotus" w:hAnsi="B Lotus" w:cs="B Lotus"/>
                <w:b/>
                <w:bCs/>
                <w:sz w:val="21"/>
                <w:szCs w:val="21"/>
              </w:rPr>
              <w:t>/</w:t>
            </w:r>
            <w:r>
              <w:rPr>
                <w:rFonts w:ascii="B Lotus" w:eastAsia="B Lotus" w:hAnsi="B Lotus" w:cs="B Lotus"/>
                <w:b/>
                <w:bCs/>
                <w:sz w:val="21"/>
                <w:szCs w:val="21"/>
                <w:rtl/>
              </w:rPr>
              <w:t>۰۱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۱۲:۰۰ تا ۱۵:۰۰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نشست مشترک با حضور مسئولان محترم وزارت امور خارجه به منظور بررسی آخرین اخبار مرتبط با جمهوری اسلامی ایران در زمینه حقوق بشر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دفاعی</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جلسه(۸۲)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۱۵:۳۰ تا ۱۷:۳۰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طرح/لایحه 'لایحه اصلاح قانون به کارگیری سلاح توسط مأمورین نیروهای </w:t>
            </w:r>
            <w:r>
              <w:rPr>
                <w:rFonts w:ascii="B Lotus" w:eastAsia="B Lotus" w:hAnsi="B Lotus" w:cs="B Lotus"/>
                <w:sz w:val="21"/>
                <w:szCs w:val="21"/>
                <w:rtl/>
              </w:rPr>
              <w:t>مسلح در موارد ضروری' در کمیسیون امنیت ملی و سیاست خارجی</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۵- کمیسیون امورداخلی کشور و شوراها</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جلسه(۶۸)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۱۳:۰۰ تا ۱۳:۱۰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تلاوت قرآن کريم و استماع اخبار داخلي و تحولات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۱۳:۱۰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بررسي طرح اصلاح موادي از قانون تشکيلات، </w:t>
            </w:r>
            <w:r>
              <w:rPr>
                <w:rFonts w:ascii="B Lotus" w:eastAsia="B Lotus" w:hAnsi="B Lotus" w:cs="B Lotus"/>
                <w:sz w:val="21"/>
                <w:szCs w:val="21"/>
                <w:rtl/>
              </w:rPr>
              <w:t>وظايف و انتخابات شوراهاي اسلامي کشور و انتخاب شهرداران با حضور نماينده مرکز پژوهشها و دستگاه هاي اجرايي ذي ربط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جلسه(۶۹)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۱۳:۰۰ تا ۱۳:۱۰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تلاوت قرآن کریم و استماع اخبار داخلی و تحولات کشور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۱۳:۱۰ تا ۱۴:۳۰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ادامه بررسی طرح اصلاح موادی از قانون تشکیلات، وظایف و انتخابات شوراهای اسلامی کشور و انتخاب شهرداران با حضور نماینده مرکز پژوهشها و دستگاه های اجرایی ذی ربط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۱۴:۳۰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ارائه گزارش کارگروه ماده (۱۴۲) آیین نامه داخلی مجلس با حضور نماینده مرکز </w:t>
            </w:r>
            <w:r>
              <w:rPr>
                <w:rFonts w:ascii="B Lotus" w:eastAsia="B Lotus" w:hAnsi="B Lotus" w:cs="B Lotus"/>
                <w:sz w:val="21"/>
                <w:szCs w:val="21"/>
                <w:rtl/>
              </w:rPr>
              <w:t>پژوهشها در خصوص طرح جامع مدیریت شهری و روستایی</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چهارشنبه</w:t>
            </w:r>
            <w:r>
              <w:rPr>
                <w:rFonts w:ascii="B Lotus" w:eastAsia="B Lotus" w:hAnsi="B Lotus" w:cs="B Lotus"/>
                <w:b/>
                <w:bCs/>
                <w:sz w:val="21"/>
                <w:szCs w:val="21"/>
                <w:rtl/>
              </w:rPr>
              <w:br/>
              <w:t xml:space="preserve">جلسه(۷۰)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۱۱</w:t>
            </w:r>
            <w:r>
              <w:rPr>
                <w:rFonts w:ascii="B Lotus" w:eastAsia="B Lotus" w:hAnsi="B Lotus" w:cs="B Lotus"/>
                <w:b/>
                <w:bCs/>
                <w:sz w:val="21"/>
                <w:szCs w:val="21"/>
              </w:rPr>
              <w:t>/</w:t>
            </w:r>
            <w:r>
              <w:rPr>
                <w:rFonts w:ascii="B Lotus" w:eastAsia="B Lotus" w:hAnsi="B Lotus" w:cs="B Lotus"/>
                <w:b/>
                <w:bCs/>
                <w:sz w:val="21"/>
                <w:szCs w:val="21"/>
                <w:rtl/>
              </w:rPr>
              <w:t>۰۱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۰۷:۰۰ تا ۰۸:۰۰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نشست هيئت رئيسه کميسيون و رؤساي کميته هاي تخصصي</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کمیته تشکل های صنفی و سازمان های مردم نهاد</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جلسه(۶۸)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۱۶:۰۰ تا ۱۷:۳۰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طرح اصلاح </w:t>
            </w:r>
            <w:r>
              <w:rPr>
                <w:rFonts w:ascii="B Lotus" w:eastAsia="B Lotus" w:hAnsi="B Lotus" w:cs="B Lotus"/>
                <w:sz w:val="21"/>
                <w:szCs w:val="21"/>
                <w:rtl/>
              </w:rPr>
              <w:t>مواد(۱) و (۱۰) قانون نحوه فعالیت احزاب و گروههای سیاسی (اعاده شده از شورای نگهبان-شماره ثبت۲۳) با حضور نماینده محترم شورای نگهبان، مرکز پژوهشها، نمایندگان تشکل های صنفی-تخصصی و دستگاه های اجرایی ذی ربط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کمیته مدیریت شهری و شهرداری ها</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lastRenderedPageBreak/>
              <w:t>سه شنبه</w:t>
            </w:r>
            <w:r>
              <w:rPr>
                <w:rFonts w:ascii="B Lotus" w:eastAsia="B Lotus" w:hAnsi="B Lotus" w:cs="B Lotus"/>
                <w:b/>
                <w:bCs/>
                <w:sz w:val="21"/>
                <w:szCs w:val="21"/>
                <w:rtl/>
              </w:rPr>
              <w:br/>
            </w:r>
            <w:r>
              <w:rPr>
                <w:rFonts w:ascii="B Lotus" w:eastAsia="B Lotus" w:hAnsi="B Lotus" w:cs="B Lotus"/>
                <w:b/>
                <w:bCs/>
                <w:sz w:val="21"/>
                <w:szCs w:val="21"/>
                <w:rtl/>
              </w:rPr>
              <w:t xml:space="preserve">جلسه(۶۹)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۱۶:۰۰ تا ۱۷:۳۰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کارگروه بررسي لايحه درآمد پايدار و هزينه شهرداريها و دهياري ها (اعاده شده از شوراي نگهبان) با حضور نماينده محترم شوراي نگهبان، کارشناس مرکز پژوهشها و دستگاه هاي اجرايي ذي ربط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۶- کمیسیون انرژی</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جلسه(۵۱)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۱۴:۰۰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طرح ' اصلاح ماده (۳) قانون اصلاح مواد (۲) و (۴) قانون برنامه سوم توسعه اقتصادی، اجتماعی و فرهنگی جمهوری اسلامی ایران و تشکیل شورای‌عالی انرژی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۱۵:۰۰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طرح 'تامین ارز با استفاده از جهش تولید صنعت استخ</w:t>
            </w:r>
            <w:r>
              <w:rPr>
                <w:rFonts w:ascii="B Lotus" w:eastAsia="B Lotus" w:hAnsi="B Lotus" w:cs="B Lotus"/>
                <w:sz w:val="21"/>
                <w:szCs w:val="21"/>
                <w:rtl/>
              </w:rPr>
              <w:t xml:space="preserve">راج رمزارز'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جلسه(۵۲)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۱۶:۳۰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سوالات نمایندگان محترم از وزیر محترم نیرو به شرح زیر: ۱- جناب آقای احمد جباری نماینده محترم بندر لنگه، بستک و پارسیان ۲- جناب آقای علیرضا ورناصری نماینده محترم مسجدسلیمان، لالی و اندیکا </w:t>
            </w:r>
            <w:r>
              <w:rPr>
                <w:rFonts w:ascii="B Lotus" w:eastAsia="B Lotus" w:hAnsi="B Lotus" w:cs="B Lotus"/>
                <w:sz w:val="21"/>
                <w:szCs w:val="21"/>
                <w:rtl/>
              </w:rPr>
              <w:t>(سه فقره) ۳- جناب آقای حبیب الله دهمرده نماینده محترم زابل، هیرمند، هامون و زهک ۴- جناب آقای علی علیزاده نماینده محترم مراغه و عجب شیر ۵- جناب آقای آرا شاوردیان نماینده محترم ارامنه شمال ۶- جناب آقای صدیف بدری نماینده محترم اردبیل ۷- جناب آقای محمد خدابخشی</w:t>
            </w:r>
            <w:r>
              <w:rPr>
                <w:rFonts w:ascii="B Lotus" w:eastAsia="B Lotus" w:hAnsi="B Lotus" w:cs="B Lotus"/>
                <w:sz w:val="21"/>
                <w:szCs w:val="21"/>
                <w:rtl/>
              </w:rPr>
              <w:t xml:space="preserve"> نماینده محترم الیگودرز (دو فقره) ۸- سرکار خانم هاجر چنارانی نماینده محترم نیشابور و فیروزه ۹- جناب آقای حسن محمدیاری نماینده محترم تالش، رضوانشهر و ماصال ۱۰- جناب آقای احمد مرادی نماینده محترم بندرعباس، قشم و ابوموسی ۱۱- جناب آقای مهرداد گودرزوند چگینی نم</w:t>
            </w:r>
            <w:r>
              <w:rPr>
                <w:rFonts w:ascii="B Lotus" w:eastAsia="B Lotus" w:hAnsi="B Lotus" w:cs="B Lotus"/>
                <w:sz w:val="21"/>
                <w:szCs w:val="21"/>
                <w:rtl/>
              </w:rPr>
              <w:t>اینده محترم رودبار (دو فقره) ۱۲- جناب آقای احسان ارکانی نماینده محترم نیشابور و فیروزه ۱۳- جناب آقای الله وردی دهقانی نماینده محترم ورزقان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کمیته نفت و فرآورده های نفتی</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جلسه(۵۱)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۱۵:۰۰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طرح 'الزامات اجرایی توزیع و عرضه</w:t>
            </w:r>
            <w:r>
              <w:rPr>
                <w:rFonts w:ascii="B Lotus" w:eastAsia="B Lotus" w:hAnsi="B Lotus" w:cs="B Lotus"/>
                <w:sz w:val="21"/>
                <w:szCs w:val="21"/>
                <w:rtl/>
              </w:rPr>
              <w:t xml:space="preserve"> سوخت و (</w:t>
            </w:r>
            <w:r>
              <w:rPr>
                <w:rFonts w:ascii="B Lotus" w:eastAsia="B Lotus" w:hAnsi="B Lotus" w:cs="B Lotus"/>
                <w:sz w:val="21"/>
                <w:szCs w:val="21"/>
              </w:rPr>
              <w:t>CNG</w:t>
            </w:r>
            <w:r>
              <w:rPr>
                <w:rFonts w:ascii="B Lotus" w:eastAsia="B Lotus" w:hAnsi="B Lotus" w:cs="B Lotus"/>
                <w:sz w:val="21"/>
                <w:szCs w:val="21"/>
                <w:rtl/>
              </w:rPr>
              <w:t xml:space="preserve">) در کشور'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۷- کمیسیون برنامه و بودجه و محاسبات</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جلسه(۹۰)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ادامه رسیدگی به طرح برخی احکام مربوط به اصلاح ساختار بودجه کل کشور(اعاده شده از شورای محترم نگهبان)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۸- کمیسیون بهداشت و درمان</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r>
            <w:r>
              <w:rPr>
                <w:rFonts w:ascii="B Lotus" w:eastAsia="B Lotus" w:hAnsi="B Lotus" w:cs="B Lotus"/>
                <w:b/>
                <w:bCs/>
                <w:sz w:val="21"/>
                <w:szCs w:val="21"/>
                <w:rtl/>
              </w:rPr>
              <w:t xml:space="preserve">جلسه(۶۴)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۱۲:۰۰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نشست مشترک اعضاء محترم کمیسیون با مسئولین ستاد اجرائی فرمان امام خمینی (ره)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جلسه(۶۵)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۱۳:۳۵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تلاوت قرآن کریم و استماع اخبار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۱۳:۳۵ تا ۱۵:۳۰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مشکلات بیمارستانها و مراکز درمانی بخش خصوصی و خیریه با حضور معاون درمان وزارت بهداشت ، درمان و آموزش پزشکی ، ریاست سازمان بیمه سلامت ، ریاست سازمان تامین اجتماعی ، ریاست سازمان نظام پزشکی ، دبیر شورایعالی بیمه ، فعالان بخش خصوصی و مرکز پژوهشهای مجلس </w:t>
            </w:r>
            <w:r>
              <w:rPr>
                <w:rFonts w:ascii="B Lotus" w:eastAsia="B Lotus" w:hAnsi="B Lotus" w:cs="B Lotus"/>
                <w:sz w:val="21"/>
                <w:szCs w:val="21"/>
                <w:rtl/>
              </w:rPr>
              <w:t xml:space="preserve">شورای اسلامی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کمیته طرحها و لوایح</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جلسه(۶۴)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۱۰:۰۰ تا ۱۲:۰۰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متعاقبا اعلام میگردد</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lastRenderedPageBreak/>
              <w:t>۹- کمیسیون صنایع و معادن</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جلسه(۸۷)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۱۲:۰۰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نشست اعضای کمیسیون با وزیر محترم اطلاعات و معاونین ایشان در محل وزارتخانه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جلسه(۸۸)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۱۵:۰۰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شور دوم طرح توسعه و تولید پایدار زنجیره فولاد با رویکرد اصلاح سیاست های تنظیم بازار ( ارجاعی از جلسه مورخ </w:t>
            </w:r>
            <w:r>
              <w:rPr>
                <w:rFonts w:ascii="B Lotus" w:eastAsia="B Lotus" w:hAnsi="B Lotus" w:cs="B Lotus"/>
                <w:sz w:val="21"/>
                <w:szCs w:val="21"/>
                <w:rtl/>
              </w:rPr>
              <w:t>۲۳</w:t>
            </w:r>
            <w:r>
              <w:rPr>
                <w:rFonts w:ascii="B Lotus" w:eastAsia="B Lotus" w:hAnsi="B Lotus" w:cs="B Lotus"/>
                <w:sz w:val="21"/>
                <w:szCs w:val="21"/>
              </w:rPr>
              <w:t>/</w:t>
            </w:r>
            <w:r>
              <w:rPr>
                <w:rFonts w:ascii="B Lotus" w:eastAsia="B Lotus" w:hAnsi="B Lotus" w:cs="B Lotus"/>
                <w:sz w:val="21"/>
                <w:szCs w:val="21"/>
                <w:rtl/>
              </w:rPr>
              <w:t>۱۰</w:t>
            </w:r>
            <w:r>
              <w:rPr>
                <w:rFonts w:ascii="B Lotus" w:eastAsia="B Lotus" w:hAnsi="B Lotus" w:cs="B Lotus"/>
                <w:sz w:val="21"/>
                <w:szCs w:val="21"/>
              </w:rPr>
              <w:t>/</w:t>
            </w:r>
            <w:r>
              <w:rPr>
                <w:rFonts w:ascii="B Lotus" w:eastAsia="B Lotus" w:hAnsi="B Lotus" w:cs="B Lotus"/>
                <w:sz w:val="21"/>
                <w:szCs w:val="21"/>
                <w:rtl/>
              </w:rPr>
              <w:t>۱۳۹۹</w:t>
            </w:r>
            <w:r>
              <w:rPr>
                <w:rFonts w:ascii="B Lotus" w:eastAsia="B Lotus" w:hAnsi="B Lotus" w:cs="B Lotus"/>
                <w:sz w:val="21"/>
                <w:szCs w:val="21"/>
                <w:rtl/>
              </w:rPr>
              <w:t xml:space="preserve"> صحن علنی برای بررسی در شور دوم) با حضور مسئولین دستگاههای اجرایی ، مرکز پژوهشها و اتاق ایران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۱۵:۰۰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دعوت از وزير محترم صنعت معدن و تجارت براي پاسخگويي به سوالات نمايندگان محترم : جناب آقاي جبار کوچکي نژاد نماينده محترم رشت جناب آقاي رضا حسيني قطب آبادي نماينده محترم شهر بابک جناب آقاي الهويردي دهقاني نماينده محترم ورزقان جناب آقاي جلال محمودزاده نماينده </w:t>
            </w:r>
            <w:r>
              <w:rPr>
                <w:rFonts w:ascii="B Lotus" w:eastAsia="B Lotus" w:hAnsi="B Lotus" w:cs="B Lotus"/>
                <w:sz w:val="21"/>
                <w:szCs w:val="21"/>
                <w:rtl/>
              </w:rPr>
              <w:t xml:space="preserve">محترم مهاباد (۲فقره) جناب آقاي محمدرضا صباغيان نماينده محترم مهريز بافق ابرکوه و خاتم ( ۲ فقره) سرکار خانم هاجر چناراني نماينده محترم نيشابور ( ۲ فقره) جناب آقاي محمد مولوي نماينده محترم آبادان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چهارشنبه</w:t>
            </w:r>
            <w:r>
              <w:rPr>
                <w:rFonts w:ascii="B Lotus" w:eastAsia="B Lotus" w:hAnsi="B Lotus" w:cs="B Lotus"/>
                <w:b/>
                <w:bCs/>
                <w:sz w:val="21"/>
                <w:szCs w:val="21"/>
                <w:rtl/>
              </w:rPr>
              <w:br/>
              <w:t xml:space="preserve">جلسه(۸۹)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۱۱</w:t>
            </w:r>
            <w:r>
              <w:rPr>
                <w:rFonts w:ascii="B Lotus" w:eastAsia="B Lotus" w:hAnsi="B Lotus" w:cs="B Lotus"/>
                <w:b/>
                <w:bCs/>
                <w:sz w:val="21"/>
                <w:szCs w:val="21"/>
              </w:rPr>
              <w:t>/</w:t>
            </w:r>
            <w:r>
              <w:rPr>
                <w:rFonts w:ascii="B Lotus" w:eastAsia="B Lotus" w:hAnsi="B Lotus" w:cs="B Lotus"/>
                <w:b/>
                <w:bCs/>
                <w:sz w:val="21"/>
                <w:szCs w:val="21"/>
                <w:rtl/>
              </w:rPr>
              <w:t>۰۱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۱۲:۰۰ تا ۲۳:۰۰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بازدید </w:t>
            </w:r>
            <w:r>
              <w:rPr>
                <w:rFonts w:ascii="B Lotus" w:eastAsia="B Lotus" w:hAnsi="B Lotus" w:cs="B Lotus"/>
                <w:sz w:val="21"/>
                <w:szCs w:val="21"/>
                <w:rtl/>
              </w:rPr>
              <w:t>اعضای محترم کمیسیون از مراکز صنعتی شهرستانهای اراک ، محلات و دلیجان و دیدار با مسئولین استانی ( چهارشنبه</w:t>
            </w:r>
            <w:r>
              <w:rPr>
                <w:rFonts w:ascii="B Lotus" w:eastAsia="B Lotus" w:hAnsi="B Lotus" w:cs="B Lotus"/>
                <w:sz w:val="21"/>
                <w:szCs w:val="21"/>
                <w:rtl/>
              </w:rPr>
              <w:t>۰۱</w:t>
            </w:r>
            <w:r>
              <w:rPr>
                <w:rFonts w:ascii="B Lotus" w:eastAsia="B Lotus" w:hAnsi="B Lotus" w:cs="B Lotus"/>
                <w:sz w:val="21"/>
                <w:szCs w:val="21"/>
              </w:rPr>
              <w:t>/</w:t>
            </w:r>
            <w:r>
              <w:rPr>
                <w:rFonts w:ascii="B Lotus" w:eastAsia="B Lotus" w:hAnsi="B Lotus" w:cs="B Lotus"/>
                <w:sz w:val="21"/>
                <w:szCs w:val="21"/>
                <w:rtl/>
              </w:rPr>
              <w:t>۱۱</w:t>
            </w:r>
            <w:r>
              <w:rPr>
                <w:rFonts w:ascii="B Lotus" w:eastAsia="B Lotus" w:hAnsi="B Lotus" w:cs="B Lotus"/>
                <w:sz w:val="21"/>
                <w:szCs w:val="21"/>
              </w:rPr>
              <w:t>/</w:t>
            </w:r>
            <w:r>
              <w:rPr>
                <w:rFonts w:ascii="B Lotus" w:eastAsia="B Lotus" w:hAnsi="B Lotus" w:cs="B Lotus"/>
                <w:sz w:val="21"/>
                <w:szCs w:val="21"/>
                <w:rtl/>
              </w:rPr>
              <w:t>۱۳۹۹</w:t>
            </w:r>
            <w:r>
              <w:rPr>
                <w:rFonts w:ascii="B Lotus" w:eastAsia="B Lotus" w:hAnsi="B Lotus" w:cs="B Lotus"/>
                <w:sz w:val="21"/>
                <w:szCs w:val="21"/>
                <w:rtl/>
              </w:rPr>
              <w:t xml:space="preserve"> ساعت ۱۲ رفت و پنچ شنبه مورخ </w:t>
            </w:r>
            <w:r>
              <w:rPr>
                <w:rFonts w:ascii="B Lotus" w:eastAsia="B Lotus" w:hAnsi="B Lotus" w:cs="B Lotus"/>
                <w:sz w:val="21"/>
                <w:szCs w:val="21"/>
                <w:rtl/>
              </w:rPr>
              <w:t>۲</w:t>
            </w:r>
            <w:r>
              <w:rPr>
                <w:rFonts w:ascii="B Lotus" w:eastAsia="B Lotus" w:hAnsi="B Lotus" w:cs="B Lotus"/>
                <w:sz w:val="21"/>
                <w:szCs w:val="21"/>
              </w:rPr>
              <w:t>/</w:t>
            </w:r>
            <w:r>
              <w:rPr>
                <w:rFonts w:ascii="B Lotus" w:eastAsia="B Lotus" w:hAnsi="B Lotus" w:cs="B Lotus"/>
                <w:sz w:val="21"/>
                <w:szCs w:val="21"/>
                <w:rtl/>
              </w:rPr>
              <w:t>۱۱</w:t>
            </w:r>
            <w:r>
              <w:rPr>
                <w:rFonts w:ascii="B Lotus" w:eastAsia="B Lotus" w:hAnsi="B Lotus" w:cs="B Lotus"/>
                <w:sz w:val="21"/>
                <w:szCs w:val="21"/>
              </w:rPr>
              <w:t>/</w:t>
            </w:r>
            <w:r>
              <w:rPr>
                <w:rFonts w:ascii="B Lotus" w:eastAsia="B Lotus" w:hAnsi="B Lotus" w:cs="B Lotus"/>
                <w:sz w:val="21"/>
                <w:szCs w:val="21"/>
                <w:rtl/>
              </w:rPr>
              <w:t>۱۳۹۹</w:t>
            </w:r>
            <w:r>
              <w:rPr>
                <w:rFonts w:ascii="B Lotus" w:eastAsia="B Lotus" w:hAnsi="B Lotus" w:cs="B Lotus"/>
                <w:sz w:val="21"/>
                <w:szCs w:val="21"/>
                <w:rtl/>
              </w:rPr>
              <w:t xml:space="preserve"> برگشت)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EEEEEE"/>
            <w:tcMar>
              <w:top w:w="15" w:type="dxa"/>
              <w:left w:w="15" w:type="dxa"/>
              <w:bottom w:w="15" w:type="dxa"/>
              <w:right w:w="15" w:type="dxa"/>
            </w:tcMar>
            <w:vAlign w:val="center"/>
          </w:tcPr>
          <w:p w:rsidR="00354445" w:rsidRDefault="00B8614F">
            <w:pPr>
              <w:shd w:val="clear" w:color="auto" w:fill="EEEEEE"/>
              <w:jc w:val="center"/>
              <w:rPr>
                <w:rFonts w:ascii="B Lotus" w:eastAsia="B Lotus" w:hAnsi="B Lotus" w:cs="B Lotus"/>
                <w:b/>
                <w:bCs/>
                <w:sz w:val="21"/>
                <w:szCs w:val="21"/>
                <w:rtl/>
              </w:rPr>
            </w:pPr>
            <w:r>
              <w:rPr>
                <w:rFonts w:ascii="B Lotus" w:eastAsia="B Lotus" w:hAnsi="B Lotus" w:cs="B Lotus"/>
                <w:b/>
                <w:bCs/>
                <w:sz w:val="21"/>
                <w:szCs w:val="21"/>
                <w:rtl/>
              </w:rPr>
              <w:t>کمیته ارتباطات و فناوری اطلاعات</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جلسه(۸۸)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۱۶:۰۰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عملکرد وزارت ارتباطات و فناوری اطلاعات در اجرای ماده ۲۳۵ قانون آئین نامه داخلی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۱۰- کمیسیون عمران</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جلسه(۷۵)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۱۵:۳۰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دعوت از جناب آقای دکتر اردکانیان وزیر محترم نیرو، جهت پاسخگویی به سؤالات نمایندگان: ۱- جناب آقای عادل نجف زاده نماینده محترم خوی و چایپاره ۲- جناب آقای حسینعلی حاجی دلیگانی نماینده محترم میمه و برخوار ۳- جناب آقای کمال حسین پور نماینده محترم پیرانشهر و سرد</w:t>
            </w:r>
            <w:r>
              <w:rPr>
                <w:rFonts w:ascii="B Lotus" w:eastAsia="B Lotus" w:hAnsi="B Lotus" w:cs="B Lotus"/>
                <w:sz w:val="21"/>
                <w:szCs w:val="21"/>
                <w:rtl/>
              </w:rPr>
              <w:t>شت (۶ سؤال) ۴- جناب آقای سیدمحمد مولوی نماینده محترم آبادان(۲ سؤال) ۵- جناب آقای علیرضا عباسی نماینده محترم کرج ۶- جناب آقای حسین گودرزی نماینده محترم درود و ازنا ۷- جناب آقای امانقلیچ شادمهر نماینده محترم گنبدکاووس ۸- جناب آقای حبیب اله دهمرده نماینده محت</w:t>
            </w:r>
            <w:r>
              <w:rPr>
                <w:rFonts w:ascii="B Lotus" w:eastAsia="B Lotus" w:hAnsi="B Lotus" w:cs="B Lotus"/>
                <w:sz w:val="21"/>
                <w:szCs w:val="21"/>
                <w:rtl/>
              </w:rPr>
              <w:t xml:space="preserve">رم زابل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۱۵:۳۰ تا ۱۶:۳۰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درخواست انجام تحقیق و تفحص آب و فاضلاب خوزستان در اجرای ماده ۲۱۲ آئین نامه داخلی مجلس شورای اسلامی</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جلسه(۷۶)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۰۷:۰۰ تا ۰۸:۰۰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جلسه هیات رئیسه کمیسیون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۱۵:۳۰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دعوت از جناب آقای مهندس اسلامی وزیر محترم راه و شهرسازی جهت پاسخگویی به سؤالات نمایندگان: ۱- جناب آقای مصطفی نخعی نماینده محترم نهبندان و سربیشه ۲- جناب آقای جعفر راستی نماینده محترم شبستر ۳- جناب آقای سیدمحمد مولوی نماینده محترم آبادان(۵ سؤال) ۴- جناب آقا</w:t>
            </w:r>
            <w:r>
              <w:rPr>
                <w:rFonts w:ascii="B Lotus" w:eastAsia="B Lotus" w:hAnsi="B Lotus" w:cs="B Lotus"/>
                <w:sz w:val="21"/>
                <w:szCs w:val="21"/>
                <w:rtl/>
              </w:rPr>
              <w:t>ی عبدالجلال ایری نماینده کردکوی و بندر ترکمن (۳ سؤال) ۵- جناب آقای عبدالعلی رحیمی مظفری نماینده محترم سروستان(۲ سؤال) ۶- جناب آقای رسول فرخی میکال نماینده محترم لاهیجان ۷- جناب آقای رضا آریان پور نماینده محترم مینودشت ۸- جناب آقای علی جدی نماینده محترم شیر</w:t>
            </w:r>
            <w:r>
              <w:rPr>
                <w:rFonts w:ascii="B Lotus" w:eastAsia="B Lotus" w:hAnsi="B Lotus" w:cs="B Lotus"/>
                <w:sz w:val="21"/>
                <w:szCs w:val="21"/>
                <w:rtl/>
              </w:rPr>
              <w:t xml:space="preserve">وان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۱۵:۳۰ تا ۱۶:۳۰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درخواست انجام تحقیق و تفحص سازمان راهداری و حمل و نقل جاده ای در اجرای ماده ۲۱۲ آئین نامه داخلی مجلس شورای اسلامی</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۱۱- کمیسیون فرهنگی</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جلسه(۶۸)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۱۳:۰۰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بازدید از موسسه تصویرسازان صبح صادق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جلسه(۶۹)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۱۴:۰۰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اخبار فرهنگی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۱۴:۰۰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دعوت از وزير محترم فرهنگ و ارشاد اسلامي براي پاسخگويي به سوالات آقايان: الف- عليرضا سليمي نماينده محترم محلات و دليجان ب- جبار کوچکي نژاد نماينده محترم رشت پ- جلال محمودزاده نماينده محترم مهاباد (۵فقره) ت- سيد سلمان ذاکر نماينده محترم اروميه(۲ فقره) ث- هاج</w:t>
            </w:r>
            <w:r>
              <w:rPr>
                <w:rFonts w:ascii="B Lotus" w:eastAsia="B Lotus" w:hAnsi="B Lotus" w:cs="B Lotus"/>
                <w:sz w:val="21"/>
                <w:szCs w:val="21"/>
                <w:rtl/>
              </w:rPr>
              <w:t>ر چناراني نماينده محترم نيشابور و فيروزه ج- عليرضا ورناصري قندعلي نماينده محترم مسجد سليمان، لالي، انديکا، هفتکل (۲فقره) چ- احمد مرادي نماينده محترم بندرعباس، قشم، ابوموسي، حاجي آباد و خمير ح- جليل مختار نماينده محترم آبادان خ- محمد خدابخشي نماينده محترم ا</w:t>
            </w:r>
            <w:r>
              <w:rPr>
                <w:rFonts w:ascii="B Lotus" w:eastAsia="B Lotus" w:hAnsi="B Lotus" w:cs="B Lotus"/>
                <w:sz w:val="21"/>
                <w:szCs w:val="21"/>
                <w:rtl/>
              </w:rPr>
              <w:t xml:space="preserve">ليگودرز د - سيد مجتبي محفوظي نماينده محترم آبادان (۲ فقره) </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۱۲- کمیسیون قضائی و حقوقی</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جلسه(۳۵)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۱۵:۰۰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بررسي طرح الحاق يک تبصره به ماده (۱۱) قانون اجراي محکوميت‌هاي مالي (اصلي- ثبت ۲۳۴) با حضور نمايندگان فراکسيون زنان، </w:t>
            </w:r>
            <w:r>
              <w:rPr>
                <w:rFonts w:ascii="B Lotus" w:eastAsia="B Lotus" w:hAnsi="B Lotus" w:cs="B Lotus"/>
                <w:sz w:val="21"/>
                <w:szCs w:val="21"/>
                <w:rtl/>
              </w:rPr>
              <w:t>کارشناسان و نمايندگان دستگاههاي اجرائي ذي ربط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۱۵:۰۰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تقاضای جمعی از نمایندگان درخصوص اعمال ماده (۲۳۴) قانون آیین نامه داخلی درخصوص استنکاف جناب آقای حسن روحانی رئیس جمهور محترم دولتهای یازدهم و دوازدهم از اجرای ماده(۱) قانون مدنی</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جلسه(۳۶)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۱۶:۰۰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ادامه بررسی طرح حمایت از مالکیت صنعتی(اصلی- ثبت ۱۸۲)</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354445" w:rsidRDefault="00B8614F">
            <w:pPr>
              <w:shd w:val="clear" w:color="auto" w:fill="A4EEB8"/>
              <w:jc w:val="center"/>
              <w:rPr>
                <w:rFonts w:ascii="B Lotus" w:eastAsia="B Lotus" w:hAnsi="B Lotus" w:cs="B Lotus"/>
                <w:b/>
                <w:bCs/>
                <w:sz w:val="21"/>
                <w:szCs w:val="21"/>
                <w:rtl/>
              </w:rPr>
            </w:pPr>
            <w:r>
              <w:rPr>
                <w:rFonts w:ascii="B Lotus" w:eastAsia="B Lotus" w:hAnsi="B Lotus" w:cs="B Lotus"/>
                <w:b/>
                <w:bCs/>
                <w:sz w:val="21"/>
                <w:szCs w:val="21"/>
                <w:rtl/>
              </w:rPr>
              <w:t>۱۳- کمیسیون کشاورزی، آب، منابع طبیعی و محیط زیست</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شنبه</w:t>
            </w:r>
            <w:r>
              <w:rPr>
                <w:rFonts w:ascii="B Lotus" w:eastAsia="B Lotus" w:hAnsi="B Lotus" w:cs="B Lotus"/>
                <w:b/>
                <w:bCs/>
                <w:sz w:val="21"/>
                <w:szCs w:val="21"/>
                <w:rtl/>
              </w:rPr>
              <w:br/>
              <w:t xml:space="preserve">جلسه(۷۸)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۱۰:۰۰ تا ۱۲:۰۰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دعوت از وزرای محترم جهاد کشاورزی و نیرو، معاونین و مدیران </w:t>
            </w:r>
            <w:r>
              <w:rPr>
                <w:rFonts w:ascii="B Lotus" w:eastAsia="B Lotus" w:hAnsi="B Lotus" w:cs="B Lotus"/>
                <w:sz w:val="21"/>
                <w:szCs w:val="21"/>
                <w:rtl/>
              </w:rPr>
              <w:t>محترم استانی ایشان، استاندار محترم مرکزی و سایر مدیران محترم استانی بمنظور پیگیری تصمیمات اتخاذ شده در سفر این کمیسیون به استان مرکزی(شهرستانهای ساوه و زرندیه)</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دوشنبه</w:t>
            </w:r>
            <w:r>
              <w:rPr>
                <w:rFonts w:ascii="B Lotus" w:eastAsia="B Lotus" w:hAnsi="B Lotus" w:cs="B Lotus"/>
                <w:b/>
                <w:bCs/>
                <w:sz w:val="21"/>
                <w:szCs w:val="21"/>
                <w:rtl/>
              </w:rPr>
              <w:br/>
              <w:t xml:space="preserve">جلسه(۸۰)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۱۳:۰۰ تا ۱۳:۱۵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لایحه موافقتنامه همکاری در زمینه حفظ نبات</w:t>
            </w:r>
            <w:r>
              <w:rPr>
                <w:rFonts w:ascii="B Lotus" w:eastAsia="B Lotus" w:hAnsi="B Lotus" w:cs="B Lotus"/>
                <w:sz w:val="21"/>
                <w:szCs w:val="21"/>
                <w:rtl/>
              </w:rPr>
              <w:t>ات و قرنطینه گیاهی بین دولت جمهوری اسلامی ایران و دولت جمهوری صربستان (اعاده شده از شورای محترم نگهبان)</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۱۳:۱۵ تا ۱۳:۲۵</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بررسي طرح تشکيل شوراي عالي آب (اصلي - ثبت ۳۳۶)</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۱۳:۲۵ تا ۱۳:۳۰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بررسي طرح استفساريه عوارض تغيير کاربري کشاورزي (اصلي - ثبت </w:t>
            </w:r>
            <w:r>
              <w:rPr>
                <w:rFonts w:ascii="B Lotus" w:eastAsia="B Lotus" w:hAnsi="B Lotus" w:cs="B Lotus"/>
                <w:sz w:val="21"/>
                <w:szCs w:val="21"/>
                <w:rtl/>
              </w:rPr>
              <w:t>۳۱۵)</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اصلي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۱۵:۰۰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بررسی مسائل و مشکلات تولید و صادرات گلهای زینتی در ایران با دعوت از مسئولین اجرائی ذیربط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۱۵:۰۰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مسائل و مشکلات و همچنین دستاوردهای شرکت ایران خودرو در حوزه محیط زیست بویژه آلودگی هوا با حضور مسئولین اجرائی </w:t>
            </w:r>
            <w:r>
              <w:rPr>
                <w:rFonts w:ascii="B Lotus" w:eastAsia="B Lotus" w:hAnsi="B Lotus" w:cs="B Lotus"/>
                <w:sz w:val="21"/>
                <w:szCs w:val="21"/>
                <w:rtl/>
              </w:rPr>
              <w:t>ذیربط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سه شنبه</w:t>
            </w:r>
            <w:r>
              <w:rPr>
                <w:rFonts w:ascii="B Lotus" w:eastAsia="B Lotus" w:hAnsi="B Lotus" w:cs="B Lotus"/>
                <w:b/>
                <w:bCs/>
                <w:sz w:val="21"/>
                <w:szCs w:val="21"/>
                <w:rtl/>
              </w:rPr>
              <w:br/>
              <w:t xml:space="preserve">جلسه(۸۱)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۱۰</w:t>
            </w:r>
            <w:r>
              <w:rPr>
                <w:rFonts w:ascii="B Lotus" w:eastAsia="B Lotus" w:hAnsi="B Lotus" w:cs="B Lotus"/>
                <w:b/>
                <w:bCs/>
                <w:sz w:val="21"/>
                <w:szCs w:val="21"/>
              </w:rPr>
              <w:t>/</w:t>
            </w:r>
            <w:r>
              <w:rPr>
                <w:rFonts w:ascii="B Lotus" w:eastAsia="B Lotus" w:hAnsi="B Lotus" w:cs="B Lotu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۱۳:۰۰ تا ۱۳:۳۰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ارائه گزارش رئیس محترم کمیته محیط زیست در خصوص: ۱- بازدید از صنایع فولاد اردکان یزد با توجه به آلایندگی هوای ایجاد شده توسط صنایع فولاد ۲- بازدید از رودخانه و تصفیه خانه </w:t>
            </w:r>
            <w:r>
              <w:rPr>
                <w:rFonts w:ascii="B Lotus" w:eastAsia="B Lotus" w:hAnsi="B Lotus" w:cs="B Lotus"/>
                <w:sz w:val="21"/>
                <w:szCs w:val="21"/>
                <w:rtl/>
              </w:rPr>
              <w:lastRenderedPageBreak/>
              <w:t xml:space="preserve">کشف رود ۳- لایحه پروتکل حفاظت </w:t>
            </w:r>
            <w:r>
              <w:rPr>
                <w:rFonts w:ascii="B Lotus" w:eastAsia="B Lotus" w:hAnsi="B Lotus" w:cs="B Lotus"/>
                <w:sz w:val="21"/>
                <w:szCs w:val="21"/>
                <w:rtl/>
              </w:rPr>
              <w:t>از تنوع زیست الحاق به کنوانسیون چهارچوب حفاظت از محیط زیست دریائی دریای خزر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lastRenderedPageBreak/>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۱۳:۳۰ تا ۱۵:۳۰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دعوت از وزیر محترم جهاد کشاورزی برای پاسخگوئی به سئوالات: ۱-جناب آقای محمد خدابخشی نماینده مردم الیگودرز (۲ سئوال) ۲-جناب آقای محمد آصفری نماینده محترم اراک، </w:t>
            </w:r>
            <w:r>
              <w:rPr>
                <w:rFonts w:ascii="B Lotus" w:eastAsia="B Lotus" w:hAnsi="B Lotus" w:cs="B Lotus"/>
                <w:sz w:val="21"/>
                <w:szCs w:val="21"/>
                <w:rtl/>
              </w:rPr>
              <w:t xml:space="preserve">کمیجان و خنداب ۳-جناب آقای جلال محمودزاده نماینده محترم مهاباد (۲ سئوال) ۴-جناب آقای کمال حسین پور نماینده محترم پیرانشهر و سردشت ۵-جناب آقای محمد کعب عمیر نماینده مردم شریف شوش ۶-جناب آقای احمد مرادی نماینده محترم بندرعباس، قشم، ابوموسی، حاجی آباد و خمیر </w:t>
            </w:r>
            <w:r>
              <w:rPr>
                <w:rFonts w:ascii="B Lotus" w:eastAsia="B Lotus" w:hAnsi="B Lotus" w:cs="B Lotus"/>
                <w:sz w:val="21"/>
                <w:szCs w:val="21"/>
                <w:rtl/>
              </w:rPr>
              <w:t>۷- جناب آقای محمود احمدی بیغش نماینده محترم شازند ۸-جناب آقای علی علیزاده نماینده محترم مراغه و عجب شیر ۹- جناب آقای مهرداد ویس کرمی نماینده محترم خرم آباد و چگینی ۱۰-جناب آقای جلیل مختار نماینده محترم آبادان ۱۱-جعفر قادری نماینده محترم شیراز و زرقان ۱۲-جن</w:t>
            </w:r>
            <w:r>
              <w:rPr>
                <w:rFonts w:ascii="B Lotus" w:eastAsia="B Lotus" w:hAnsi="B Lotus" w:cs="B Lotus"/>
                <w:sz w:val="21"/>
                <w:szCs w:val="21"/>
                <w:rtl/>
              </w:rPr>
              <w:t>اب آقای سید جواد حسینی کیا نماینده محترم سنقر ۱۳-جناب آقای غلامعلی کوهساری نماینده محترم رامیان و آزادشهر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354445" w:rsidRDefault="00354445"/>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۱۵:۳۰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بررسی عملکرد بانک کشاورزی در خصوص میزان تسهیلات تکلیفی و ارائه شده به بخش کشاورزی با دعوت از مدیرعامل محترم بانک کشاورزی و سایر </w:t>
            </w:r>
            <w:r>
              <w:rPr>
                <w:rFonts w:ascii="B Lotus" w:eastAsia="B Lotus" w:hAnsi="B Lotus" w:cs="B Lotus"/>
                <w:sz w:val="21"/>
                <w:szCs w:val="21"/>
                <w:rtl/>
              </w:rPr>
              <w:t>مسئولین ذیربط</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r w:rsidR="00354445">
        <w:trPr>
          <w:trHeight w:val="375"/>
        </w:trPr>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چهارشنبه</w:t>
            </w:r>
            <w:r>
              <w:rPr>
                <w:rFonts w:ascii="B Lotus" w:eastAsia="B Lotus" w:hAnsi="B Lotus" w:cs="B Lotus"/>
                <w:b/>
                <w:bCs/>
                <w:sz w:val="21"/>
                <w:szCs w:val="21"/>
                <w:rtl/>
              </w:rPr>
              <w:br/>
              <w:t xml:space="preserve">جلسه(۸۲) </w:t>
            </w:r>
            <w:r>
              <w:rPr>
                <w:rFonts w:ascii="B Lotus" w:eastAsia="B Lotus" w:hAnsi="B Lotus" w:cs="B Lotus"/>
                <w:b/>
                <w:bCs/>
                <w:sz w:val="21"/>
                <w:szCs w:val="21"/>
                <w:rtl/>
              </w:rPr>
              <w:br/>
            </w:r>
            <w:r>
              <w:rPr>
                <w:rFonts w:ascii="B Lotus" w:eastAsia="B Lotus" w:hAnsi="B Lotus" w:cs="B Lotus"/>
                <w:b/>
                <w:bCs/>
                <w:sz w:val="21"/>
                <w:szCs w:val="21"/>
                <w:rtl/>
              </w:rPr>
              <w:t>۱۳۹۹</w:t>
            </w:r>
            <w:r>
              <w:rPr>
                <w:rFonts w:ascii="B Lotus" w:eastAsia="B Lotus" w:hAnsi="B Lotus" w:cs="B Lotus"/>
                <w:b/>
                <w:bCs/>
                <w:sz w:val="21"/>
                <w:szCs w:val="21"/>
              </w:rPr>
              <w:t>/</w:t>
            </w:r>
            <w:r>
              <w:rPr>
                <w:rFonts w:ascii="B Lotus" w:eastAsia="B Lotus" w:hAnsi="B Lotus" w:cs="B Lotus"/>
                <w:b/>
                <w:bCs/>
                <w:sz w:val="21"/>
                <w:szCs w:val="21"/>
                <w:rtl/>
              </w:rPr>
              <w:t>۱۱</w:t>
            </w:r>
            <w:r>
              <w:rPr>
                <w:rFonts w:ascii="B Lotus" w:eastAsia="B Lotus" w:hAnsi="B Lotus" w:cs="B Lotus"/>
                <w:b/>
                <w:bCs/>
                <w:sz w:val="21"/>
                <w:szCs w:val="21"/>
              </w:rPr>
              <w:t>/</w:t>
            </w:r>
            <w:r>
              <w:rPr>
                <w:rFonts w:ascii="B Lotus" w:eastAsia="B Lotus" w:hAnsi="B Lotus" w:cs="B Lotus"/>
                <w:b/>
                <w:bCs/>
                <w:sz w:val="21"/>
                <w:szCs w:val="21"/>
                <w:rtl/>
              </w:rPr>
              <w:t>۰۱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۰۶:۰۰ تا ۲۰:۰۰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354445" w:rsidRDefault="00B8614F">
            <w:pPr>
              <w:rPr>
                <w:rFonts w:ascii="B Lotus" w:eastAsia="B Lotus" w:hAnsi="B Lotus" w:cs="B Lotus"/>
                <w:sz w:val="21"/>
                <w:szCs w:val="21"/>
                <w:rtl/>
              </w:rPr>
            </w:pPr>
            <w:r>
              <w:rPr>
                <w:rFonts w:ascii="B Lotus" w:eastAsia="B Lotus" w:hAnsi="B Lotus" w:cs="B Lotus"/>
                <w:sz w:val="21"/>
                <w:szCs w:val="21"/>
                <w:rtl/>
              </w:rPr>
              <w:t xml:space="preserve">سفر به استان هرمزگان (شهرستانهاي ميناب، جاسک، رودان، بشاگرد و سيريک) بمنظور بررسي مسائل و مشکلات حوزه کشاورزي، آب، منابع طبيعي و محيط زيست شهرستان مذکور (از روز چهارشنبه </w:t>
            </w:r>
            <w:r>
              <w:rPr>
                <w:rFonts w:ascii="B Lotus" w:eastAsia="B Lotus" w:hAnsi="B Lotus" w:cs="B Lotus"/>
                <w:sz w:val="21"/>
                <w:szCs w:val="21"/>
                <w:rtl/>
              </w:rPr>
              <w:t>۹۹</w:t>
            </w:r>
            <w:r>
              <w:rPr>
                <w:rFonts w:ascii="B Lotus" w:eastAsia="B Lotus" w:hAnsi="B Lotus" w:cs="B Lotus"/>
                <w:sz w:val="21"/>
                <w:szCs w:val="21"/>
              </w:rPr>
              <w:t>/</w:t>
            </w:r>
            <w:r>
              <w:rPr>
                <w:rFonts w:ascii="B Lotus" w:eastAsia="B Lotus" w:hAnsi="B Lotus" w:cs="B Lotus"/>
                <w:sz w:val="21"/>
                <w:szCs w:val="21"/>
                <w:rtl/>
              </w:rPr>
              <w:t>۱۱</w:t>
            </w:r>
            <w:r>
              <w:rPr>
                <w:rFonts w:ascii="B Lotus" w:eastAsia="B Lotus" w:hAnsi="B Lotus" w:cs="B Lotus"/>
                <w:sz w:val="21"/>
                <w:szCs w:val="21"/>
              </w:rPr>
              <w:t>/</w:t>
            </w:r>
            <w:r>
              <w:rPr>
                <w:rFonts w:ascii="B Lotus" w:eastAsia="B Lotus" w:hAnsi="B Lotus" w:cs="B Lotus"/>
                <w:sz w:val="21"/>
                <w:szCs w:val="21"/>
                <w:rtl/>
              </w:rPr>
              <w:t>۱</w:t>
            </w:r>
            <w:r>
              <w:rPr>
                <w:rFonts w:ascii="B Lotus" w:eastAsia="B Lotus" w:hAnsi="B Lotus" w:cs="B Lotus"/>
                <w:sz w:val="21"/>
                <w:szCs w:val="21"/>
                <w:rtl/>
              </w:rPr>
              <w:t xml:space="preserve"> الي جمعه </w:t>
            </w:r>
            <w:r>
              <w:rPr>
                <w:rFonts w:ascii="B Lotus" w:eastAsia="B Lotus" w:hAnsi="B Lotus" w:cs="B Lotus"/>
                <w:sz w:val="21"/>
                <w:szCs w:val="21"/>
                <w:rtl/>
              </w:rPr>
              <w:t>۹۹</w:t>
            </w:r>
            <w:r>
              <w:rPr>
                <w:rFonts w:ascii="B Lotus" w:eastAsia="B Lotus" w:hAnsi="B Lotus" w:cs="B Lotus"/>
                <w:sz w:val="21"/>
                <w:szCs w:val="21"/>
              </w:rPr>
              <w:t>/</w:t>
            </w:r>
            <w:r>
              <w:rPr>
                <w:rFonts w:ascii="B Lotus" w:eastAsia="B Lotus" w:hAnsi="B Lotus" w:cs="B Lotus"/>
                <w:sz w:val="21"/>
                <w:szCs w:val="21"/>
                <w:rtl/>
              </w:rPr>
              <w:t>۱۱</w:t>
            </w:r>
            <w:r>
              <w:rPr>
                <w:rFonts w:ascii="B Lotus" w:eastAsia="B Lotus" w:hAnsi="B Lotus" w:cs="B Lotus"/>
                <w:sz w:val="21"/>
                <w:szCs w:val="21"/>
              </w:rPr>
              <w:t>/</w:t>
            </w:r>
            <w:r>
              <w:rPr>
                <w:rFonts w:ascii="B Lotus" w:eastAsia="B Lotus" w:hAnsi="B Lotus" w:cs="B Lotus"/>
                <w:sz w:val="21"/>
                <w:szCs w:val="21"/>
                <w:rtl/>
              </w:rPr>
              <w:t>۳</w:t>
            </w:r>
            <w:r>
              <w:rPr>
                <w:rFonts w:ascii="B Lotus" w:eastAsia="B Lotus" w:hAnsi="B Lotus" w:cs="B Lotus"/>
                <w:sz w:val="21"/>
                <w:szCs w:val="21"/>
                <w:rtl/>
              </w:rPr>
              <w:t>)</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354445" w:rsidRDefault="00B8614F">
            <w:pPr>
              <w:jc w:val="center"/>
              <w:rPr>
                <w:rFonts w:ascii="B Lotus" w:eastAsia="B Lotus" w:hAnsi="B Lotus" w:cs="B Lotus"/>
                <w:b/>
                <w:bCs/>
                <w:sz w:val="21"/>
                <w:szCs w:val="21"/>
                <w:rtl/>
              </w:rPr>
            </w:pPr>
            <w:r>
              <w:rPr>
                <w:rFonts w:ascii="B Lotus" w:eastAsia="B Lotus" w:hAnsi="B Lotus" w:cs="B Lotus"/>
                <w:b/>
                <w:bCs/>
                <w:sz w:val="21"/>
                <w:szCs w:val="21"/>
                <w:rtl/>
              </w:rPr>
              <w:t>----</w:t>
            </w:r>
          </w:p>
        </w:tc>
      </w:tr>
    </w:tbl>
    <w:p w:rsidR="00354445" w:rsidRDefault="00354445">
      <w:pPr>
        <w:bidi w:val="0"/>
      </w:pPr>
    </w:p>
    <w:tbl>
      <w:tblPr>
        <w:bidiVisual/>
        <w:tblW w:w="5000" w:type="pct"/>
        <w:tblInd w:w="30" w:type="dxa"/>
        <w:tblBorders>
          <w:top w:val="outset" w:sz="6" w:space="0" w:color="808080"/>
          <w:left w:val="outset" w:sz="6" w:space="0" w:color="808080"/>
          <w:bottom w:val="outset" w:sz="6" w:space="0" w:color="808080"/>
          <w:right w:val="outset" w:sz="6" w:space="0" w:color="808080"/>
          <w:insideH w:val="nil"/>
          <w:insideV w:val="nil"/>
        </w:tblBorders>
        <w:tblCellMar>
          <w:top w:w="15" w:type="dxa"/>
          <w:left w:w="15" w:type="dxa"/>
          <w:bottom w:w="15" w:type="dxa"/>
          <w:right w:w="15" w:type="dxa"/>
        </w:tblCellMar>
        <w:tblLook w:val="04A0" w:firstRow="1" w:lastRow="0" w:firstColumn="1" w:lastColumn="0" w:noHBand="0" w:noVBand="1"/>
      </w:tblPr>
      <w:tblGrid>
        <w:gridCol w:w="1210"/>
        <w:gridCol w:w="1211"/>
        <w:gridCol w:w="6409"/>
        <w:gridCol w:w="622"/>
      </w:tblGrid>
      <w:tr w:rsidR="00354445">
        <w:trPr>
          <w:trHeight w:val="450"/>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FFFACD"/>
            <w:tcMar>
              <w:top w:w="15" w:type="dxa"/>
              <w:left w:w="15" w:type="dxa"/>
              <w:bottom w:w="15" w:type="dxa"/>
              <w:right w:w="15" w:type="dxa"/>
            </w:tcMar>
            <w:vAlign w:val="center"/>
          </w:tcPr>
          <w:p w:rsidR="00A90B5D" w:rsidRPr="00A90B5D" w:rsidRDefault="00B8614F">
            <w:pPr>
              <w:shd w:val="clear" w:color="auto" w:fill="FFFACD"/>
              <w:jc w:val="center"/>
              <w:rPr>
                <w:rFonts w:ascii="B Lotus" w:eastAsia="B Lotus" w:hAnsi="B Lotus" w:cs="B Lotus"/>
                <w:sz w:val="21"/>
                <w:szCs w:val="21"/>
                <w:rtl/>
              </w:rPr>
            </w:pPr>
            <w:r w:rsidRPr="00A90B5D">
              <w:rPr>
                <w:rFonts w:ascii="B Lotus" w:eastAsia="B Lotus" w:hAnsi="B Lotus" w:cs="B Lotus" w:hint="cs"/>
                <w:sz w:val="21"/>
                <w:szCs w:val="21"/>
                <w:rtl/>
              </w:rPr>
              <w:t xml:space="preserve">اصلاحات دستور جلسات </w:t>
            </w:r>
          </w:p>
        </w:tc>
      </w:tr>
      <w:tr w:rsidR="00354445">
        <w:trPr>
          <w:trHeight w:val="450"/>
        </w:trPr>
        <w:tc>
          <w:tcPr>
            <w:tcW w:w="750" w:type="pct"/>
            <w:tcBorders>
              <w:top w:val="single" w:sz="6" w:space="0" w:color="808080"/>
              <w:left w:val="single" w:sz="6" w:space="0" w:color="808080"/>
              <w:bottom w:val="single" w:sz="6" w:space="0" w:color="808080"/>
              <w:right w:val="single" w:sz="6" w:space="0" w:color="808080"/>
            </w:tcBorders>
            <w:shd w:val="clear" w:color="auto" w:fill="FFFFB4"/>
            <w:tcMar>
              <w:top w:w="15" w:type="dxa"/>
              <w:left w:w="15" w:type="dxa"/>
              <w:bottom w:w="15" w:type="dxa"/>
              <w:right w:w="15" w:type="dxa"/>
            </w:tcMar>
            <w:vAlign w:val="center"/>
          </w:tcPr>
          <w:p w:rsidR="00A90B5D" w:rsidRPr="00A90B5D" w:rsidRDefault="00B8614F">
            <w:pPr>
              <w:shd w:val="clear" w:color="auto" w:fill="FFFFB4"/>
              <w:jc w:val="center"/>
              <w:rPr>
                <w:rFonts w:ascii="B Lotus" w:eastAsia="B Lotus" w:hAnsi="B Lotus" w:cs="B Lotus"/>
                <w:b/>
                <w:bCs/>
                <w:sz w:val="21"/>
                <w:szCs w:val="21"/>
                <w:rtl/>
              </w:rPr>
            </w:pPr>
            <w:r w:rsidRPr="00A90B5D">
              <w:rPr>
                <w:rFonts w:ascii="B Lotus" w:eastAsia="B Lotus" w:hAnsi="B Lotus" w:cs="B Lotus" w:hint="cs"/>
                <w:b/>
                <w:bCs/>
                <w:sz w:val="21"/>
                <w:szCs w:val="21"/>
                <w:rtl/>
              </w:rPr>
              <w:t>روز</w:t>
            </w:r>
            <w:r w:rsidRPr="00A90B5D">
              <w:rPr>
                <w:rFonts w:ascii="B Lotus" w:eastAsia="B Lotus" w:hAnsi="B Lotus" w:cs="B Lotus" w:hint="cs"/>
                <w:b/>
                <w:bCs/>
                <w:sz w:val="21"/>
                <w:szCs w:val="21"/>
                <w:rtl/>
              </w:rPr>
              <w:br/>
              <w:t>تاریخ</w:t>
            </w:r>
          </w:p>
        </w:tc>
        <w:tc>
          <w:tcPr>
            <w:tcW w:w="750" w:type="pct"/>
            <w:tcBorders>
              <w:top w:val="single" w:sz="6" w:space="0" w:color="808080"/>
              <w:left w:val="single" w:sz="6" w:space="0" w:color="808080"/>
              <w:bottom w:val="single" w:sz="6" w:space="0" w:color="808080"/>
              <w:right w:val="single" w:sz="6" w:space="0" w:color="808080"/>
            </w:tcBorders>
            <w:shd w:val="clear" w:color="auto" w:fill="FFFFB4"/>
            <w:tcMar>
              <w:top w:w="15" w:type="dxa"/>
              <w:left w:w="15" w:type="dxa"/>
              <w:bottom w:w="15" w:type="dxa"/>
              <w:right w:w="15" w:type="dxa"/>
            </w:tcMar>
            <w:vAlign w:val="center"/>
          </w:tcPr>
          <w:p w:rsidR="00A90B5D" w:rsidRPr="00A90B5D" w:rsidRDefault="00B8614F">
            <w:pPr>
              <w:shd w:val="clear" w:color="auto" w:fill="FFFFB4"/>
              <w:jc w:val="center"/>
              <w:rPr>
                <w:rFonts w:ascii="B Lotus" w:eastAsia="B Lotus" w:hAnsi="B Lotus" w:cs="B Lotus"/>
                <w:b/>
                <w:bCs/>
                <w:sz w:val="21"/>
                <w:szCs w:val="21"/>
                <w:rtl/>
              </w:rPr>
            </w:pPr>
            <w:r w:rsidRPr="00A90B5D">
              <w:rPr>
                <w:rFonts w:ascii="B Lotus" w:eastAsia="B Lotus" w:hAnsi="B Lotus" w:cs="B Lotus" w:hint="cs"/>
                <w:b/>
                <w:bCs/>
                <w:sz w:val="21"/>
                <w:szCs w:val="21"/>
                <w:rtl/>
              </w:rPr>
              <w:t>ساعت</w:t>
            </w:r>
          </w:p>
        </w:tc>
        <w:tc>
          <w:tcPr>
            <w:tcW w:w="2500" w:type="pct"/>
            <w:tcBorders>
              <w:top w:val="single" w:sz="6" w:space="0" w:color="808080"/>
              <w:left w:val="single" w:sz="6" w:space="0" w:color="808080"/>
              <w:bottom w:val="single" w:sz="6" w:space="0" w:color="808080"/>
              <w:right w:val="single" w:sz="6" w:space="0" w:color="808080"/>
            </w:tcBorders>
            <w:shd w:val="clear" w:color="auto" w:fill="FFFFB4"/>
            <w:tcMar>
              <w:top w:w="15" w:type="dxa"/>
              <w:left w:w="15" w:type="dxa"/>
              <w:bottom w:w="15" w:type="dxa"/>
              <w:right w:w="75" w:type="dxa"/>
            </w:tcMar>
            <w:vAlign w:val="center"/>
          </w:tcPr>
          <w:p w:rsidR="00A90B5D" w:rsidRPr="00A90B5D" w:rsidRDefault="00B8614F">
            <w:pPr>
              <w:shd w:val="clear" w:color="auto" w:fill="FFFFB4"/>
              <w:jc w:val="center"/>
              <w:rPr>
                <w:rFonts w:ascii="B Lotus" w:eastAsia="B Lotus" w:hAnsi="B Lotus" w:cs="B Lotus"/>
                <w:b/>
                <w:bCs/>
                <w:sz w:val="21"/>
                <w:szCs w:val="21"/>
                <w:rtl/>
              </w:rPr>
            </w:pPr>
            <w:r w:rsidRPr="00A90B5D">
              <w:rPr>
                <w:rFonts w:ascii="B Lotus" w:eastAsia="B Lotus" w:hAnsi="B Lotus" w:cs="B Lotus" w:hint="cs"/>
                <w:b/>
                <w:bCs/>
                <w:sz w:val="21"/>
                <w:szCs w:val="21"/>
                <w:rtl/>
              </w:rPr>
              <w:t>موضوع</w:t>
            </w:r>
          </w:p>
        </w:tc>
        <w:tc>
          <w:tcPr>
            <w:tcW w:w="750" w:type="pct"/>
            <w:tcBorders>
              <w:top w:val="single" w:sz="6" w:space="0" w:color="808080"/>
              <w:left w:val="single" w:sz="6" w:space="0" w:color="808080"/>
              <w:bottom w:val="single" w:sz="6" w:space="0" w:color="808080"/>
              <w:right w:val="single" w:sz="6" w:space="0" w:color="808080"/>
            </w:tcBorders>
            <w:shd w:val="clear" w:color="auto" w:fill="FFFFB4"/>
            <w:tcMar>
              <w:top w:w="15" w:type="dxa"/>
              <w:left w:w="15" w:type="dxa"/>
              <w:bottom w:w="15" w:type="dxa"/>
              <w:right w:w="15" w:type="dxa"/>
            </w:tcMar>
            <w:vAlign w:val="center"/>
          </w:tcPr>
          <w:p w:rsidR="00A90B5D" w:rsidRPr="00A90B5D" w:rsidRDefault="00B8614F">
            <w:pPr>
              <w:shd w:val="clear" w:color="auto" w:fill="FFFFB4"/>
              <w:jc w:val="center"/>
              <w:rPr>
                <w:rFonts w:ascii="B Lotus" w:eastAsia="B Lotus" w:hAnsi="B Lotus" w:cs="B Lotus"/>
                <w:b/>
                <w:bCs/>
                <w:sz w:val="21"/>
                <w:szCs w:val="21"/>
                <w:rtl/>
              </w:rPr>
            </w:pPr>
            <w:r w:rsidRPr="00A90B5D">
              <w:rPr>
                <w:rFonts w:ascii="B Lotus" w:eastAsia="B Lotus" w:hAnsi="B Lotus" w:cs="B Lotus" w:hint="cs"/>
                <w:b/>
                <w:bCs/>
                <w:sz w:val="21"/>
                <w:szCs w:val="21"/>
                <w:rtl/>
              </w:rPr>
              <w:t>نقش کمیسیون</w:t>
            </w:r>
          </w:p>
        </w:tc>
      </w:tr>
      <w:tr w:rsidR="00354445">
        <w:trPr>
          <w:trHeight w:val="375"/>
        </w:trPr>
        <w:tc>
          <w:tcPr>
            <w:tcW w:w="5000" w:type="pct"/>
            <w:gridSpan w:val="4"/>
            <w:tcBorders>
              <w:top w:val="single" w:sz="6" w:space="0" w:color="808080"/>
              <w:left w:val="single" w:sz="6" w:space="0" w:color="808080"/>
              <w:bottom w:val="single" w:sz="6" w:space="0" w:color="808080"/>
              <w:right w:val="single" w:sz="6" w:space="0" w:color="808080"/>
            </w:tcBorders>
            <w:shd w:val="clear" w:color="auto" w:fill="A4EEB8"/>
            <w:tcMar>
              <w:top w:w="15" w:type="dxa"/>
              <w:left w:w="15" w:type="dxa"/>
              <w:bottom w:w="15" w:type="dxa"/>
              <w:right w:w="15" w:type="dxa"/>
            </w:tcMar>
            <w:vAlign w:val="center"/>
          </w:tcPr>
          <w:p w:rsidR="00A90B5D" w:rsidRPr="00A90B5D" w:rsidRDefault="00B8614F">
            <w:pPr>
              <w:shd w:val="clear" w:color="auto" w:fill="A4EEB8"/>
              <w:jc w:val="center"/>
              <w:rPr>
                <w:rFonts w:ascii="B Lotus" w:eastAsia="B Lotus" w:hAnsi="B Lotus" w:cs="B Lotus"/>
                <w:b/>
                <w:bCs/>
                <w:sz w:val="21"/>
                <w:szCs w:val="21"/>
                <w:rtl/>
              </w:rPr>
            </w:pPr>
            <w:r w:rsidRPr="00A90B5D">
              <w:rPr>
                <w:rFonts w:ascii="B Lotus" w:eastAsia="B Lotus" w:hAnsi="B Lotus" w:cs="B Lotus" w:hint="cs"/>
                <w:b/>
                <w:bCs/>
                <w:sz w:val="21"/>
                <w:szCs w:val="21"/>
                <w:rtl/>
              </w:rPr>
              <w:t xml:space="preserve">کمیسیون تلفیق </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دوشنبه</w:t>
            </w:r>
            <w:r w:rsidRPr="00A90B5D">
              <w:rPr>
                <w:rFonts w:ascii="B Lotus" w:eastAsia="B Lotus" w:hAnsi="B Lotus" w:cs="B Lotus" w:hint="cs"/>
                <w:b/>
                <w:bCs/>
                <w:sz w:val="21"/>
                <w:szCs w:val="21"/>
                <w:rtl/>
              </w:rPr>
              <w:br/>
              <w:t xml:space="preserve">جلسه(۲۲) </w:t>
            </w:r>
            <w:r w:rsidRPr="00A90B5D">
              <w:rPr>
                <w:rFonts w:ascii="B Lotus" w:eastAsia="B Lotus" w:hAnsi="B Lotus" w:cs="B Lotus" w:hint="cs"/>
                <w:b/>
                <w:bCs/>
                <w:sz w:val="21"/>
                <w:szCs w:val="21"/>
                <w:rtl/>
              </w:rPr>
              <w:br/>
            </w:r>
            <w:r w:rsidRPr="00A90B5D">
              <w:rPr>
                <w:rFonts w:ascii="B Lotus" w:eastAsia="B Lotus" w:hAnsi="B Lotus" w:cs="B Lotus" w:hint="cs"/>
                <w:b/>
                <w:bCs/>
                <w:sz w:val="21"/>
                <w:szCs w:val="21"/>
                <w:rtl/>
              </w:rPr>
              <w:t>۱۳۹۹</w:t>
            </w:r>
            <w:r w:rsidRPr="00A90B5D">
              <w:rPr>
                <w:rFonts w:ascii="B Lotus" w:eastAsia="B Lotus" w:hAnsi="B Lotus" w:cs="B Lotus" w:hint="cs"/>
                <w:b/>
                <w:bCs/>
                <w:sz w:val="21"/>
                <w:szCs w:val="21"/>
              </w:rPr>
              <w:t>/</w:t>
            </w:r>
            <w:r w:rsidRPr="00A90B5D">
              <w:rPr>
                <w:rFonts w:ascii="B Lotus" w:eastAsia="B Lotus" w:hAnsi="B Lotus" w:cs="B Lotus" w:hint="cs"/>
                <w:b/>
                <w:bCs/>
                <w:sz w:val="21"/>
                <w:szCs w:val="21"/>
                <w:rtl/>
              </w:rPr>
              <w:t>۱۰</w:t>
            </w:r>
            <w:r w:rsidRPr="00A90B5D">
              <w:rPr>
                <w:rFonts w:ascii="B Lotus" w:eastAsia="B Lotus" w:hAnsi="B Lotus" w:cs="B Lotus" w:hint="cs"/>
                <w:b/>
                <w:bCs/>
                <w:sz w:val="21"/>
                <w:szCs w:val="21"/>
              </w:rPr>
              <w:t>/</w:t>
            </w:r>
            <w:r w:rsidRPr="00A90B5D">
              <w:rPr>
                <w:rFonts w:ascii="B Lotus" w:eastAsia="B Lotus" w:hAnsi="B Lotus" w:cs="B Lotus" w:hint="cs"/>
                <w:b/>
                <w:bCs/>
                <w:sz w:val="21"/>
                <w:szCs w:val="21"/>
                <w:rtl/>
              </w:rPr>
              <w:t>۲۹</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۱۳:۳۰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A90B5D" w:rsidRPr="00A90B5D" w:rsidRDefault="00B8614F">
            <w:pPr>
              <w:rPr>
                <w:rFonts w:ascii="B Lotus" w:eastAsia="B Lotus" w:hAnsi="B Lotus" w:cs="B Lotus"/>
                <w:sz w:val="21"/>
                <w:szCs w:val="21"/>
                <w:rtl/>
              </w:rPr>
            </w:pPr>
            <w:r w:rsidRPr="00A90B5D">
              <w:rPr>
                <w:rFonts w:ascii="B Lotus" w:eastAsia="B Lotus" w:hAnsi="B Lotus" w:cs="B Lotus" w:hint="cs"/>
                <w:sz w:val="21"/>
                <w:szCs w:val="21"/>
                <w:rtl/>
              </w:rPr>
              <w:t xml:space="preserve">اصلاحیه ۱ </w:t>
            </w:r>
            <w:r w:rsidRPr="00A90B5D">
              <w:rPr>
                <w:rFonts w:ascii="B Lotus" w:eastAsia="B Lotus" w:hAnsi="B Lotus" w:cs="B Lotus" w:hint="cs"/>
                <w:sz w:val="21"/>
                <w:szCs w:val="21"/>
                <w:rtl/>
              </w:rPr>
              <w:br/>
              <w:t>ادامه رسیدگی به لایحه بودجه سال ۱۴۰۰ کل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A90B5D" w:rsidRPr="00A90B5D" w:rsidRDefault="00B8614F">
            <w:pPr>
              <w:rPr>
                <w:rFonts w:hAnsi="Arial" w:cs="B Nazanin"/>
                <w:sz w:val="20"/>
                <w:szCs w:val="20"/>
                <w:rtl/>
              </w:rPr>
            </w:pP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۱۳:۳۰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A90B5D" w:rsidRPr="00A90B5D" w:rsidRDefault="00B8614F">
            <w:pPr>
              <w:rPr>
                <w:rFonts w:ascii="B Lotus" w:eastAsia="B Lotus" w:hAnsi="B Lotus" w:cs="B Lotus"/>
                <w:sz w:val="21"/>
                <w:szCs w:val="21"/>
                <w:rtl/>
              </w:rPr>
            </w:pPr>
            <w:r w:rsidRPr="00A90B5D">
              <w:rPr>
                <w:rFonts w:ascii="B Lotus" w:eastAsia="B Lotus" w:hAnsi="B Lotus" w:cs="B Lotus" w:hint="cs"/>
                <w:sz w:val="21"/>
                <w:szCs w:val="21"/>
                <w:rtl/>
              </w:rPr>
              <w:t xml:space="preserve">اصلاحیه ۱ </w:t>
            </w:r>
            <w:r w:rsidRPr="00A90B5D">
              <w:rPr>
                <w:rFonts w:ascii="B Lotus" w:eastAsia="B Lotus" w:hAnsi="B Lotus" w:cs="B Lotus" w:hint="cs"/>
                <w:sz w:val="21"/>
                <w:szCs w:val="21"/>
                <w:rtl/>
              </w:rPr>
              <w:br/>
              <w:t>ادامه رسیدگی به لایحه بودجه سال ۱۴۰۰</w:t>
            </w:r>
            <w:r w:rsidRPr="00A90B5D">
              <w:rPr>
                <w:rFonts w:ascii="B Lotus" w:eastAsia="B Lotus" w:hAnsi="B Lotus" w:cs="B Lotus" w:hint="cs"/>
                <w:sz w:val="21"/>
                <w:szCs w:val="21"/>
                <w:rtl/>
              </w:rPr>
              <w:t xml:space="preserve"> کل کشور (دستور اضافه شده)</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اصلي</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سه شنبه</w:t>
            </w:r>
            <w:r w:rsidRPr="00A90B5D">
              <w:rPr>
                <w:rFonts w:ascii="B Lotus" w:eastAsia="B Lotus" w:hAnsi="B Lotus" w:cs="B Lotus" w:hint="cs"/>
                <w:b/>
                <w:bCs/>
                <w:sz w:val="21"/>
                <w:szCs w:val="21"/>
                <w:rtl/>
              </w:rPr>
              <w:br/>
              <w:t xml:space="preserve">جلسه(۲۴) </w:t>
            </w:r>
            <w:r w:rsidRPr="00A90B5D">
              <w:rPr>
                <w:rFonts w:ascii="B Lotus" w:eastAsia="B Lotus" w:hAnsi="B Lotus" w:cs="B Lotus" w:hint="cs"/>
                <w:b/>
                <w:bCs/>
                <w:sz w:val="21"/>
                <w:szCs w:val="21"/>
                <w:rtl/>
              </w:rPr>
              <w:br/>
            </w:r>
            <w:r w:rsidRPr="00A90B5D">
              <w:rPr>
                <w:rFonts w:ascii="B Lotus" w:eastAsia="B Lotus" w:hAnsi="B Lotus" w:cs="B Lotus" w:hint="cs"/>
                <w:b/>
                <w:bCs/>
                <w:sz w:val="21"/>
                <w:szCs w:val="21"/>
                <w:rtl/>
              </w:rPr>
              <w:t>۱۳۹۹</w:t>
            </w:r>
            <w:r w:rsidRPr="00A90B5D">
              <w:rPr>
                <w:rFonts w:ascii="B Lotus" w:eastAsia="B Lotus" w:hAnsi="B Lotus" w:cs="B Lotus" w:hint="cs"/>
                <w:b/>
                <w:bCs/>
                <w:sz w:val="21"/>
                <w:szCs w:val="21"/>
              </w:rPr>
              <w:t>/</w:t>
            </w:r>
            <w:r w:rsidRPr="00A90B5D">
              <w:rPr>
                <w:rFonts w:ascii="B Lotus" w:eastAsia="B Lotus" w:hAnsi="B Lotus" w:cs="B Lotus" w:hint="cs"/>
                <w:b/>
                <w:bCs/>
                <w:sz w:val="21"/>
                <w:szCs w:val="21"/>
                <w:rtl/>
              </w:rPr>
              <w:t>۱۰</w:t>
            </w:r>
            <w:r w:rsidRPr="00A90B5D">
              <w:rPr>
                <w:rFonts w:ascii="B Lotus" w:eastAsia="B Lotus" w:hAnsi="B Lotus" w:cs="B Lotus" w:hint="cs"/>
                <w:b/>
                <w:bCs/>
                <w:sz w:val="21"/>
                <w:szCs w:val="21"/>
              </w:rPr>
              <w:t>/</w:t>
            </w:r>
            <w:r w:rsidRPr="00A90B5D">
              <w:rPr>
                <w:rFonts w:ascii="B Lotus" w:eastAsia="B Lotus" w:hAnsi="B Lotus" w:cs="B Lotus" w:hint="cs"/>
                <w:b/>
                <w:bCs/>
                <w:sz w:val="21"/>
                <w:szCs w:val="21"/>
                <w:rtl/>
              </w:rPr>
              <w:t>۳۰</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۱۳:۳۰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A90B5D" w:rsidRPr="00A90B5D" w:rsidRDefault="00B8614F">
            <w:pPr>
              <w:rPr>
                <w:rFonts w:ascii="B Lotus" w:eastAsia="B Lotus" w:hAnsi="B Lotus" w:cs="B Lotus"/>
                <w:sz w:val="21"/>
                <w:szCs w:val="21"/>
                <w:rtl/>
              </w:rPr>
            </w:pPr>
            <w:r w:rsidRPr="00A90B5D">
              <w:rPr>
                <w:rFonts w:ascii="B Lotus" w:eastAsia="B Lotus" w:hAnsi="B Lotus" w:cs="B Lotus" w:hint="cs"/>
                <w:sz w:val="21"/>
                <w:szCs w:val="21"/>
                <w:rtl/>
              </w:rPr>
              <w:t xml:space="preserve">اصلاحیه ۱ </w:t>
            </w:r>
            <w:r w:rsidRPr="00A90B5D">
              <w:rPr>
                <w:rFonts w:ascii="B Lotus" w:eastAsia="B Lotus" w:hAnsi="B Lotus" w:cs="B Lotus" w:hint="cs"/>
                <w:sz w:val="21"/>
                <w:szCs w:val="21"/>
                <w:rtl/>
              </w:rPr>
              <w:br/>
              <w:t>ادامه رسیدگی به لایحه بودجه سال ۱۴۰۰ کل کشور (دستور اضافه شده)</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اصلي</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A90B5D" w:rsidRPr="00A90B5D" w:rsidRDefault="00B8614F">
            <w:pPr>
              <w:rPr>
                <w:rFonts w:hAnsi="Arial" w:cs="B Nazanin"/>
                <w:sz w:val="20"/>
                <w:szCs w:val="20"/>
                <w:rtl/>
              </w:rPr>
            </w:pP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۱۳:۳۰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A90B5D" w:rsidRPr="00A90B5D" w:rsidRDefault="00B8614F">
            <w:pPr>
              <w:rPr>
                <w:rFonts w:ascii="B Lotus" w:eastAsia="B Lotus" w:hAnsi="B Lotus" w:cs="B Lotus"/>
                <w:sz w:val="21"/>
                <w:szCs w:val="21"/>
                <w:rtl/>
              </w:rPr>
            </w:pPr>
            <w:r w:rsidRPr="00A90B5D">
              <w:rPr>
                <w:rFonts w:ascii="B Lotus" w:eastAsia="B Lotus" w:hAnsi="B Lotus" w:cs="B Lotus" w:hint="cs"/>
                <w:sz w:val="21"/>
                <w:szCs w:val="21"/>
                <w:rtl/>
              </w:rPr>
              <w:t xml:space="preserve">اصلاحیه ۱ </w:t>
            </w:r>
            <w:r w:rsidRPr="00A90B5D">
              <w:rPr>
                <w:rFonts w:ascii="B Lotus" w:eastAsia="B Lotus" w:hAnsi="B Lotus" w:cs="B Lotus" w:hint="cs"/>
                <w:sz w:val="21"/>
                <w:szCs w:val="21"/>
                <w:rtl/>
              </w:rPr>
              <w:br/>
              <w:t>ادامه رسیدگی به لایحه بودجه سال ۱۴۰۰ کل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w:t>
            </w:r>
          </w:p>
        </w:tc>
      </w:tr>
      <w:tr w:rsidR="00354445">
        <w:trPr>
          <w:trHeight w:val="375"/>
        </w:trPr>
        <w:tc>
          <w:tcPr>
            <w:tcW w:w="750" w:type="pct"/>
            <w:vMerge w:val="restar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چهارشنبه</w:t>
            </w:r>
            <w:r w:rsidRPr="00A90B5D">
              <w:rPr>
                <w:rFonts w:ascii="B Lotus" w:eastAsia="B Lotus" w:hAnsi="B Lotus" w:cs="B Lotus" w:hint="cs"/>
                <w:b/>
                <w:bCs/>
                <w:sz w:val="21"/>
                <w:szCs w:val="21"/>
                <w:rtl/>
              </w:rPr>
              <w:br/>
              <w:t xml:space="preserve">جلسه(۲۵) </w:t>
            </w:r>
            <w:r w:rsidRPr="00A90B5D">
              <w:rPr>
                <w:rFonts w:ascii="B Lotus" w:eastAsia="B Lotus" w:hAnsi="B Lotus" w:cs="B Lotus" w:hint="cs"/>
                <w:b/>
                <w:bCs/>
                <w:sz w:val="21"/>
                <w:szCs w:val="21"/>
                <w:rtl/>
              </w:rPr>
              <w:br/>
            </w:r>
            <w:r w:rsidRPr="00A90B5D">
              <w:rPr>
                <w:rFonts w:ascii="B Lotus" w:eastAsia="B Lotus" w:hAnsi="B Lotus" w:cs="B Lotus" w:hint="cs"/>
                <w:b/>
                <w:bCs/>
                <w:sz w:val="21"/>
                <w:szCs w:val="21"/>
                <w:rtl/>
              </w:rPr>
              <w:t>۱۳۹۹</w:t>
            </w:r>
            <w:r w:rsidRPr="00A90B5D">
              <w:rPr>
                <w:rFonts w:ascii="B Lotus" w:eastAsia="B Lotus" w:hAnsi="B Lotus" w:cs="B Lotus" w:hint="cs"/>
                <w:b/>
                <w:bCs/>
                <w:sz w:val="21"/>
                <w:szCs w:val="21"/>
              </w:rPr>
              <w:t>/</w:t>
            </w:r>
            <w:r w:rsidRPr="00A90B5D">
              <w:rPr>
                <w:rFonts w:ascii="B Lotus" w:eastAsia="B Lotus" w:hAnsi="B Lotus" w:cs="B Lotus" w:hint="cs"/>
                <w:b/>
                <w:bCs/>
                <w:sz w:val="21"/>
                <w:szCs w:val="21"/>
                <w:rtl/>
              </w:rPr>
              <w:t>۱۱</w:t>
            </w:r>
            <w:r w:rsidRPr="00A90B5D">
              <w:rPr>
                <w:rFonts w:ascii="B Lotus" w:eastAsia="B Lotus" w:hAnsi="B Lotus" w:cs="B Lotus" w:hint="cs"/>
                <w:b/>
                <w:bCs/>
                <w:sz w:val="21"/>
                <w:szCs w:val="21"/>
              </w:rPr>
              <w:t>/</w:t>
            </w:r>
            <w:r w:rsidRPr="00A90B5D">
              <w:rPr>
                <w:rFonts w:ascii="B Lotus" w:eastAsia="B Lotus" w:hAnsi="B Lotus" w:cs="B Lotus" w:hint="cs"/>
                <w:b/>
                <w:bCs/>
                <w:sz w:val="21"/>
                <w:szCs w:val="21"/>
                <w:rtl/>
              </w:rPr>
              <w:t>۰۱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۱۳:۳۰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A90B5D" w:rsidRPr="00A90B5D" w:rsidRDefault="00B8614F">
            <w:pPr>
              <w:rPr>
                <w:rFonts w:ascii="B Lotus" w:eastAsia="B Lotus" w:hAnsi="B Lotus" w:cs="B Lotus"/>
                <w:sz w:val="21"/>
                <w:szCs w:val="21"/>
                <w:rtl/>
              </w:rPr>
            </w:pPr>
            <w:r w:rsidRPr="00A90B5D">
              <w:rPr>
                <w:rFonts w:ascii="B Lotus" w:eastAsia="B Lotus" w:hAnsi="B Lotus" w:cs="B Lotus" w:hint="cs"/>
                <w:sz w:val="21"/>
                <w:szCs w:val="21"/>
                <w:rtl/>
              </w:rPr>
              <w:t xml:space="preserve">اصلاحیه ۱ </w:t>
            </w:r>
            <w:r w:rsidRPr="00A90B5D">
              <w:rPr>
                <w:rFonts w:ascii="B Lotus" w:eastAsia="B Lotus" w:hAnsi="B Lotus" w:cs="B Lotus" w:hint="cs"/>
                <w:sz w:val="21"/>
                <w:szCs w:val="21"/>
                <w:rtl/>
              </w:rPr>
              <w:br/>
              <w:t>ادامه رسیدگی به لایحه بودجه سال ۱۴۰۰ کل کشور</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w:t>
            </w:r>
          </w:p>
        </w:tc>
      </w:tr>
      <w:tr w:rsidR="00354445">
        <w:trPr>
          <w:trHeight w:val="375"/>
        </w:trPr>
        <w:tc>
          <w:tcPr>
            <w:tcW w:w="0" w:type="auto"/>
            <w:vMerge/>
            <w:tcBorders>
              <w:top w:val="single" w:sz="6" w:space="0" w:color="808080"/>
              <w:left w:val="single" w:sz="6" w:space="0" w:color="808080"/>
              <w:bottom w:val="single" w:sz="6" w:space="0" w:color="808080"/>
              <w:right w:val="single" w:sz="6" w:space="0" w:color="808080"/>
            </w:tcBorders>
            <w:vAlign w:val="center"/>
          </w:tcPr>
          <w:p w:rsidR="00A90B5D" w:rsidRPr="00A90B5D" w:rsidRDefault="00B8614F">
            <w:pPr>
              <w:rPr>
                <w:rFonts w:hAnsi="Arial" w:cs="B Nazanin"/>
                <w:sz w:val="20"/>
                <w:szCs w:val="20"/>
                <w:rtl/>
              </w:rPr>
            </w:pP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۱۳:۳۰ تا ۱۷:۰۰</w:t>
            </w:r>
          </w:p>
        </w:tc>
        <w:tc>
          <w:tcPr>
            <w:tcW w:w="350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75" w:type="dxa"/>
            </w:tcMar>
            <w:vAlign w:val="center"/>
          </w:tcPr>
          <w:p w:rsidR="00A90B5D" w:rsidRPr="00A90B5D" w:rsidRDefault="00B8614F">
            <w:pPr>
              <w:rPr>
                <w:rFonts w:ascii="B Lotus" w:eastAsia="B Lotus" w:hAnsi="B Lotus" w:cs="B Lotus"/>
                <w:sz w:val="21"/>
                <w:szCs w:val="21"/>
                <w:rtl/>
              </w:rPr>
            </w:pPr>
            <w:r w:rsidRPr="00A90B5D">
              <w:rPr>
                <w:rFonts w:ascii="B Lotus" w:eastAsia="B Lotus" w:hAnsi="B Lotus" w:cs="B Lotus" w:hint="cs"/>
                <w:sz w:val="21"/>
                <w:szCs w:val="21"/>
                <w:rtl/>
              </w:rPr>
              <w:t xml:space="preserve">اصلاحیه ۱ </w:t>
            </w:r>
            <w:r w:rsidRPr="00A90B5D">
              <w:rPr>
                <w:rFonts w:ascii="B Lotus" w:eastAsia="B Lotus" w:hAnsi="B Lotus" w:cs="B Lotus" w:hint="cs"/>
                <w:sz w:val="21"/>
                <w:szCs w:val="21"/>
                <w:rtl/>
              </w:rPr>
              <w:br/>
              <w:t>ادامه رسیدگی به لایحه بودجه سال ۱۴۰۰ کل کشور (دستور اضافه شده)</w:t>
            </w:r>
          </w:p>
        </w:tc>
        <w:tc>
          <w:tcPr>
            <w:tcW w:w="750" w:type="pct"/>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90B5D" w:rsidRPr="00A90B5D" w:rsidRDefault="00B8614F">
            <w:pPr>
              <w:jc w:val="center"/>
              <w:rPr>
                <w:rFonts w:ascii="B Lotus" w:eastAsia="B Lotus" w:hAnsi="B Lotus" w:cs="B Lotus"/>
                <w:b/>
                <w:bCs/>
                <w:sz w:val="21"/>
                <w:szCs w:val="21"/>
                <w:rtl/>
              </w:rPr>
            </w:pPr>
            <w:r w:rsidRPr="00A90B5D">
              <w:rPr>
                <w:rFonts w:ascii="B Lotus" w:eastAsia="B Lotus" w:hAnsi="B Lotus" w:cs="B Lotus" w:hint="cs"/>
                <w:b/>
                <w:bCs/>
                <w:sz w:val="21"/>
                <w:szCs w:val="21"/>
                <w:rtl/>
              </w:rPr>
              <w:t>اصلي</w:t>
            </w:r>
          </w:p>
        </w:tc>
      </w:tr>
    </w:tbl>
    <w:p w:rsidR="00A90B5D" w:rsidRPr="00A90B5D" w:rsidRDefault="00B8614F">
      <w:pPr>
        <w:rPr>
          <w:rFonts w:hAnsi="Arial" w:cs="B Nazanin"/>
          <w:sz w:val="20"/>
          <w:szCs w:val="20"/>
          <w:rtl/>
        </w:rPr>
      </w:pPr>
    </w:p>
    <w:sectPr w:rsidR="00A90B5D" w:rsidRPr="00A90B5D" w:rsidSect="00A1562B">
      <w:footerReference w:type="even" r:id="rId9"/>
      <w:footerReference w:type="default" r:id="rId10"/>
      <w:footerReference w:type="first" r:id="rId11"/>
      <w:pgSz w:w="11906" w:h="16838" w:code="9"/>
      <w:pgMar w:top="902" w:right="1134" w:bottom="902" w:left="1304" w:header="709" w:footer="709" w:gutter="0"/>
      <w:pgBorders w:display="firstPage" w:offsetFrom="page">
        <w:top w:val="weavingAngles" w:sz="12" w:space="24" w:color="auto"/>
        <w:left w:val="weavingAngles" w:sz="12" w:space="24" w:color="auto"/>
        <w:bottom w:val="weavingAngles" w:sz="12" w:space="24" w:color="auto"/>
        <w:right w:val="weavingAngles" w:sz="12" w:space="24" w:color="auto"/>
      </w:pgBorders>
      <w:pgNumType w:start="1" w:chapStyle="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14F" w:rsidRDefault="00B8614F">
      <w:r>
        <w:separator/>
      </w:r>
    </w:p>
  </w:endnote>
  <w:endnote w:type="continuationSeparator" w:id="0">
    <w:p w:rsidR="00B8614F" w:rsidRDefault="00B8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5AD6F59-D2BE-4F1B-806A-4A9F40E308BA}"/>
    <w:embedBold r:id="rId2" w:fontKey="{534D25E0-1FEB-4B2D-A05A-C5F7325969AC}"/>
    <w:embedBoldItalic r:id="rId3" w:fontKey="{1CF1539B-E84C-4EA2-8940-961B9FD2AD62}"/>
  </w:font>
  <w:font w:name="B Mitra">
    <w:altName w:val="Arial"/>
    <w:panose1 w:val="00000400000000000000"/>
    <w:charset w:val="B2"/>
    <w:family w:val="auto"/>
    <w:pitch w:val="variable"/>
    <w:sig w:usb0="00002001" w:usb1="80000000" w:usb2="00000008" w:usb3="00000000" w:csb0="00000040" w:csb1="00000000"/>
    <w:embedRegular r:id="rId4" w:fontKey="{F3E7BE72-E62B-4E72-A89C-1543B71EA913}"/>
  </w:font>
  <w:font w:name="Courier New">
    <w:panose1 w:val="02070309020205020404"/>
    <w:charset w:val="00"/>
    <w:family w:val="modern"/>
    <w:pitch w:val="fixed"/>
    <w:sig w:usb0="E0002EFF" w:usb1="C0007843" w:usb2="00000009" w:usb3="00000000" w:csb0="000001FF" w:csb1="00000000"/>
    <w:embedRegular r:id="rId5" w:fontKey="{F0A920ED-19AF-49CC-88A8-9CEBF1344D82}"/>
  </w:font>
  <w:font w:name="Wingdings">
    <w:panose1 w:val="05000000000000000000"/>
    <w:charset w:val="02"/>
    <w:family w:val="auto"/>
    <w:pitch w:val="variable"/>
    <w:sig w:usb0="00000000" w:usb1="10000000" w:usb2="00000000" w:usb3="00000000" w:csb0="80000000" w:csb1="00000000"/>
    <w:embedRegular r:id="rId6" w:fontKey="{C17D1696-3768-4FE3-B0FF-A94B5C08E043}"/>
  </w:font>
  <w:font w:name="Symbol">
    <w:panose1 w:val="05050102010706020507"/>
    <w:charset w:val="02"/>
    <w:family w:val="roman"/>
    <w:pitch w:val="variable"/>
    <w:sig w:usb0="00000000" w:usb1="10000000" w:usb2="00000000" w:usb3="00000000" w:csb0="80000000" w:csb1="00000000"/>
    <w:embedRegular r:id="rId7" w:fontKey="{FEA550F3-54AE-402E-84CD-CED0D0A300A8}"/>
  </w:font>
  <w:font w:name="Calibri">
    <w:panose1 w:val="020F0502020204030204"/>
    <w:charset w:val="00"/>
    <w:family w:val="swiss"/>
    <w:pitch w:val="variable"/>
    <w:sig w:usb0="E00002FF" w:usb1="4000ACFF" w:usb2="00000001" w:usb3="00000000" w:csb0="0000019F" w:csb1="00000000"/>
    <w:embedRegular r:id="rId8" w:fontKey="{685A7240-E212-40D5-ACE4-1C56372E939F}"/>
    <w:embedBold r:id="rId9" w:fontKey="{C9C6BE9A-FB07-41CD-9D7A-AB6CBFEC7A98}"/>
  </w:font>
  <w:font w:name="B Lotus">
    <w:altName w:val="Arial"/>
    <w:panose1 w:val="00000400000000000000"/>
    <w:charset w:val="B2"/>
    <w:family w:val="auto"/>
    <w:pitch w:val="variable"/>
    <w:sig w:usb0="00002001" w:usb1="80000000" w:usb2="00000008" w:usb3="00000000" w:csb0="00000040" w:csb1="00000000"/>
    <w:embedRegular r:id="rId10" w:fontKey="{757964F0-28ED-4C07-B7BE-64467C9332CE}"/>
    <w:embedBold r:id="rId11" w:fontKey="{61DFAC8B-E483-45D8-B085-E06A88801507}"/>
  </w:font>
  <w:font w:name="B Nazanin">
    <w:altName w:val="Arial"/>
    <w:panose1 w:val="00000400000000000000"/>
    <w:charset w:val="B2"/>
    <w:family w:val="auto"/>
    <w:pitch w:val="variable"/>
    <w:sig w:usb0="00002001" w:usb1="80000000" w:usb2="00000008" w:usb3="00000000" w:csb0="00000040" w:csb1="00000000"/>
    <w:embedRegular r:id="rId12" w:fontKey="{61487890-CED4-418D-AB01-EF4D8F146493}"/>
  </w:font>
  <w:font w:name="Lotus">
    <w:altName w:val="Courier New"/>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Bold r:id="rId13" w:fontKey="{D3765645-4D18-42BC-85F6-EA8D48D545E8}"/>
  </w:font>
  <w:font w:name="Tahoma">
    <w:panose1 w:val="020B0604030504040204"/>
    <w:charset w:val="00"/>
    <w:family w:val="swiss"/>
    <w:pitch w:val="variable"/>
    <w:sig w:usb0="E1002EFF" w:usb1="C000605B" w:usb2="00000029" w:usb3="00000000" w:csb0="000101FF" w:csb1="00000000"/>
    <w:embedRegular r:id="rId14" w:fontKey="{47358149-F593-466C-88F5-10000FD69A20}"/>
  </w:font>
  <w:font w:name="Arial">
    <w:panose1 w:val="020B0604020202020204"/>
    <w:charset w:val="00"/>
    <w:family w:val="swiss"/>
    <w:pitch w:val="variable"/>
    <w:sig w:usb0="E0002AFF" w:usb1="C0007843" w:usb2="00000009" w:usb3="00000000" w:csb0="000001FF" w:csb1="00000000"/>
    <w:embedRegular r:id="rId15" w:fontKey="{56B07121-336E-492F-A83A-F2BA7F2D9E00}"/>
  </w:font>
  <w:font w:name="B Titr">
    <w:altName w:val="Courier New"/>
    <w:panose1 w:val="00000700000000000000"/>
    <w:charset w:val="B2"/>
    <w:family w:val="auto"/>
    <w:pitch w:val="variable"/>
    <w:sig w:usb0="00002001" w:usb1="80000000" w:usb2="00000008" w:usb3="00000000" w:csb0="00000040" w:csb1="00000000"/>
    <w:embedRegular r:id="rId16" w:fontKey="{F7E6F582-E4F7-499D-866D-DDFB1DD7A30F}"/>
  </w:font>
  <w:font w:name="IRANSansWeb">
    <w:charset w:val="00"/>
    <w:family w:val="roman"/>
    <w:pitch w:val="variable"/>
    <w:sig w:usb0="80002063" w:usb1="80000040" w:usb2="00000008" w:usb3="00000000" w:csb0="00000041" w:csb1="00000000"/>
    <w:embedBold r:id="rId17" w:fontKey="{DFA17E6E-D9F4-4BC8-93EB-EA4FFD848AA3}"/>
  </w:font>
  <w:font w:name="Cambria">
    <w:panose1 w:val="02040503050406030204"/>
    <w:charset w:val="00"/>
    <w:family w:val="roman"/>
    <w:pitch w:val="variable"/>
    <w:sig w:usb0="E00006FF" w:usb1="400004FF" w:usb2="00000000" w:usb3="00000000" w:csb0="0000019F" w:csb1="00000000"/>
    <w:embedRegular r:id="rId18" w:fontKey="{45B14DAD-B854-4993-9D80-3DC56E5B70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47C" w:rsidRDefault="00B8614F" w:rsidP="00332832">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w:t>
    </w:r>
    <w:r>
      <w:rPr>
        <w:rStyle w:val="PageNumber"/>
        <w:rtl/>
      </w:rPr>
      <w:fldChar w:fldCharType="end"/>
    </w:r>
  </w:p>
  <w:p w:rsidR="007A447C" w:rsidRDefault="00B8614F" w:rsidP="00A464A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9751"/>
      <w:docPartObj>
        <w:docPartGallery w:val="Page Numbers (Bottom of Page)"/>
        <w:docPartUnique/>
      </w:docPartObj>
    </w:sdtPr>
    <w:sdtEndPr/>
    <w:sdtContent>
      <w:p w:rsidR="007A447C" w:rsidRDefault="00B8614F" w:rsidP="00B83C92">
        <w:pPr>
          <w:pStyle w:val="Footer"/>
          <w:bidi w:val="0"/>
          <w:jc w:val="center"/>
          <w:rPr>
            <w:lang w:bidi="fa-IR"/>
          </w:rPr>
        </w:pPr>
        <w:r w:rsidRPr="003D42A5">
          <w:rPr>
            <w:rFonts w:cs="B Lotus"/>
            <w:b w:val="0"/>
            <w:bCs w:val="0"/>
            <w:sz w:val="24"/>
            <w:szCs w:val="24"/>
          </w:rPr>
          <w:fldChar w:fldCharType="begin"/>
        </w:r>
        <w:r w:rsidRPr="003D42A5">
          <w:rPr>
            <w:rFonts w:cs="B Lotus"/>
            <w:b w:val="0"/>
            <w:bCs w:val="0"/>
            <w:sz w:val="24"/>
            <w:szCs w:val="24"/>
          </w:rPr>
          <w:instrText xml:space="preserve"> PAGE   \* MERGEFORMAT </w:instrText>
        </w:r>
        <w:r w:rsidRPr="003D42A5">
          <w:rPr>
            <w:rFonts w:cs="B Lotus"/>
            <w:b w:val="0"/>
            <w:bCs w:val="0"/>
            <w:sz w:val="24"/>
            <w:szCs w:val="24"/>
          </w:rPr>
          <w:fldChar w:fldCharType="separate"/>
        </w:r>
        <w:r w:rsidR="000732B4">
          <w:rPr>
            <w:rFonts w:cs="B Lotus"/>
            <w:b w:val="0"/>
            <w:bCs w:val="0"/>
            <w:noProof/>
            <w:sz w:val="24"/>
            <w:szCs w:val="24"/>
          </w:rPr>
          <w:t>9</w:t>
        </w:r>
        <w:r w:rsidRPr="003D42A5">
          <w:rPr>
            <w:rFonts w:cs="B Lotus"/>
            <w:b w:val="0"/>
            <w:bCs w:val="0"/>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B5D" w:rsidRPr="00A1562B" w:rsidRDefault="00B8614F" w:rsidP="00A90B5D">
    <w:pPr>
      <w:pStyle w:val="Footer"/>
      <w:jc w:val="center"/>
      <w:rPr>
        <w:rFonts w:ascii="IRANSansWeb" w:hAnsi="IRANSansWeb" w:cs="IRANSansWeb"/>
        <w:sz w:val="28"/>
        <w:szCs w:val="28"/>
        <w:rtl/>
      </w:rPr>
    </w:pPr>
    <w:r w:rsidRPr="00A1562B">
      <w:rPr>
        <w:rFonts w:ascii="IRANSansWeb" w:hAnsi="IRANSansWeb" w:cs="IRANSansWeb"/>
        <w:sz w:val="28"/>
        <w:szCs w:val="28"/>
        <w:rtl/>
      </w:rPr>
      <w:t>معاونت قوانین</w:t>
    </w:r>
  </w:p>
  <w:p w:rsidR="00A90B5D" w:rsidRPr="00A1562B" w:rsidRDefault="00B8614F" w:rsidP="00A90B5D">
    <w:pPr>
      <w:pStyle w:val="Footer"/>
      <w:jc w:val="center"/>
      <w:rPr>
        <w:rFonts w:ascii="IRANSansWeb" w:hAnsi="IRANSansWeb" w:cs="IRANSansWeb"/>
        <w:sz w:val="20"/>
        <w:szCs w:val="20"/>
      </w:rPr>
    </w:pPr>
    <w:r w:rsidRPr="00A1562B">
      <w:rPr>
        <w:rFonts w:ascii="IRANSansWeb" w:hAnsi="IRANSansWeb" w:cs="IRANSansWeb"/>
        <w:sz w:val="20"/>
        <w:szCs w:val="20"/>
        <w:rtl/>
      </w:rPr>
      <w:t>اداره کل کمیسیون ها، صحن و مشاورین</w:t>
    </w:r>
  </w:p>
  <w:p w:rsidR="00A90B5D" w:rsidRPr="00A90B5D" w:rsidRDefault="00B8614F">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14F" w:rsidRDefault="00B8614F">
      <w:r>
        <w:separator/>
      </w:r>
    </w:p>
  </w:footnote>
  <w:footnote w:type="continuationSeparator" w:id="0">
    <w:p w:rsidR="00B8614F" w:rsidRDefault="00B861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28B8"/>
    <w:multiLevelType w:val="multilevel"/>
    <w:tmpl w:val="2D825B9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F2139"/>
    <w:multiLevelType w:val="hybridMultilevel"/>
    <w:tmpl w:val="2D825B9A"/>
    <w:lvl w:ilvl="0" w:tplc="B2B66202">
      <w:start w:val="1"/>
      <w:numFmt w:val="decimal"/>
      <w:lvlText w:val="%1-"/>
      <w:lvlJc w:val="left"/>
      <w:pPr>
        <w:tabs>
          <w:tab w:val="num" w:pos="720"/>
        </w:tabs>
        <w:ind w:left="720" w:hanging="360"/>
      </w:pPr>
      <w:rPr>
        <w:rFonts w:hint="default"/>
      </w:rPr>
    </w:lvl>
    <w:lvl w:ilvl="1" w:tplc="7FC0561C" w:tentative="1">
      <w:start w:val="1"/>
      <w:numFmt w:val="lowerLetter"/>
      <w:lvlText w:val="%2."/>
      <w:lvlJc w:val="left"/>
      <w:pPr>
        <w:tabs>
          <w:tab w:val="num" w:pos="1440"/>
        </w:tabs>
        <w:ind w:left="1440" w:hanging="360"/>
      </w:pPr>
    </w:lvl>
    <w:lvl w:ilvl="2" w:tplc="0B505886" w:tentative="1">
      <w:start w:val="1"/>
      <w:numFmt w:val="lowerRoman"/>
      <w:lvlText w:val="%3."/>
      <w:lvlJc w:val="right"/>
      <w:pPr>
        <w:tabs>
          <w:tab w:val="num" w:pos="2160"/>
        </w:tabs>
        <w:ind w:left="2160" w:hanging="180"/>
      </w:pPr>
    </w:lvl>
    <w:lvl w:ilvl="3" w:tplc="78ACC590" w:tentative="1">
      <w:start w:val="1"/>
      <w:numFmt w:val="decimal"/>
      <w:lvlText w:val="%4."/>
      <w:lvlJc w:val="left"/>
      <w:pPr>
        <w:tabs>
          <w:tab w:val="num" w:pos="2880"/>
        </w:tabs>
        <w:ind w:left="2880" w:hanging="360"/>
      </w:pPr>
    </w:lvl>
    <w:lvl w:ilvl="4" w:tplc="D5CC86D0" w:tentative="1">
      <w:start w:val="1"/>
      <w:numFmt w:val="lowerLetter"/>
      <w:lvlText w:val="%5."/>
      <w:lvlJc w:val="left"/>
      <w:pPr>
        <w:tabs>
          <w:tab w:val="num" w:pos="3600"/>
        </w:tabs>
        <w:ind w:left="3600" w:hanging="360"/>
      </w:pPr>
    </w:lvl>
    <w:lvl w:ilvl="5" w:tplc="392248E2" w:tentative="1">
      <w:start w:val="1"/>
      <w:numFmt w:val="lowerRoman"/>
      <w:lvlText w:val="%6."/>
      <w:lvlJc w:val="right"/>
      <w:pPr>
        <w:tabs>
          <w:tab w:val="num" w:pos="4320"/>
        </w:tabs>
        <w:ind w:left="4320" w:hanging="180"/>
      </w:pPr>
    </w:lvl>
    <w:lvl w:ilvl="6" w:tplc="86725188" w:tentative="1">
      <w:start w:val="1"/>
      <w:numFmt w:val="decimal"/>
      <w:lvlText w:val="%7."/>
      <w:lvlJc w:val="left"/>
      <w:pPr>
        <w:tabs>
          <w:tab w:val="num" w:pos="5040"/>
        </w:tabs>
        <w:ind w:left="5040" w:hanging="360"/>
      </w:pPr>
    </w:lvl>
    <w:lvl w:ilvl="7" w:tplc="3DFEC62C" w:tentative="1">
      <w:start w:val="1"/>
      <w:numFmt w:val="lowerLetter"/>
      <w:lvlText w:val="%8."/>
      <w:lvlJc w:val="left"/>
      <w:pPr>
        <w:tabs>
          <w:tab w:val="num" w:pos="5760"/>
        </w:tabs>
        <w:ind w:left="5760" w:hanging="360"/>
      </w:pPr>
    </w:lvl>
    <w:lvl w:ilvl="8" w:tplc="F870690A" w:tentative="1">
      <w:start w:val="1"/>
      <w:numFmt w:val="lowerRoman"/>
      <w:lvlText w:val="%9."/>
      <w:lvlJc w:val="right"/>
      <w:pPr>
        <w:tabs>
          <w:tab w:val="num" w:pos="6480"/>
        </w:tabs>
        <w:ind w:left="6480" w:hanging="180"/>
      </w:pPr>
    </w:lvl>
  </w:abstractNum>
  <w:abstractNum w:abstractNumId="2" w15:restartNumberingAfterBreak="0">
    <w:nsid w:val="0C9E3E6D"/>
    <w:multiLevelType w:val="hybridMultilevel"/>
    <w:tmpl w:val="4B7E71D6"/>
    <w:lvl w:ilvl="0" w:tplc="12F46FF0">
      <w:start w:val="1"/>
      <w:numFmt w:val="decimal"/>
      <w:lvlText w:val="%1-"/>
      <w:lvlJc w:val="left"/>
      <w:pPr>
        <w:tabs>
          <w:tab w:val="num" w:pos="2517"/>
        </w:tabs>
        <w:ind w:left="2517" w:hanging="360"/>
      </w:pPr>
      <w:rPr>
        <w:rFonts w:hint="default"/>
        <w:sz w:val="26"/>
      </w:rPr>
    </w:lvl>
    <w:lvl w:ilvl="1" w:tplc="E536E3D8" w:tentative="1">
      <w:start w:val="1"/>
      <w:numFmt w:val="lowerLetter"/>
      <w:lvlText w:val="%2."/>
      <w:lvlJc w:val="left"/>
      <w:pPr>
        <w:tabs>
          <w:tab w:val="num" w:pos="3237"/>
        </w:tabs>
        <w:ind w:left="3237" w:hanging="360"/>
      </w:pPr>
    </w:lvl>
    <w:lvl w:ilvl="2" w:tplc="52F4AB88" w:tentative="1">
      <w:start w:val="1"/>
      <w:numFmt w:val="lowerRoman"/>
      <w:lvlText w:val="%3."/>
      <w:lvlJc w:val="right"/>
      <w:pPr>
        <w:tabs>
          <w:tab w:val="num" w:pos="3957"/>
        </w:tabs>
        <w:ind w:left="3957" w:hanging="180"/>
      </w:pPr>
    </w:lvl>
    <w:lvl w:ilvl="3" w:tplc="0A3A9F8A" w:tentative="1">
      <w:start w:val="1"/>
      <w:numFmt w:val="decimal"/>
      <w:lvlText w:val="%4."/>
      <w:lvlJc w:val="left"/>
      <w:pPr>
        <w:tabs>
          <w:tab w:val="num" w:pos="4677"/>
        </w:tabs>
        <w:ind w:left="4677" w:hanging="360"/>
      </w:pPr>
    </w:lvl>
    <w:lvl w:ilvl="4" w:tplc="F18E642A" w:tentative="1">
      <w:start w:val="1"/>
      <w:numFmt w:val="lowerLetter"/>
      <w:lvlText w:val="%5."/>
      <w:lvlJc w:val="left"/>
      <w:pPr>
        <w:tabs>
          <w:tab w:val="num" w:pos="5397"/>
        </w:tabs>
        <w:ind w:left="5397" w:hanging="360"/>
      </w:pPr>
    </w:lvl>
    <w:lvl w:ilvl="5" w:tplc="01FA1FCA" w:tentative="1">
      <w:start w:val="1"/>
      <w:numFmt w:val="lowerRoman"/>
      <w:lvlText w:val="%6."/>
      <w:lvlJc w:val="right"/>
      <w:pPr>
        <w:tabs>
          <w:tab w:val="num" w:pos="6117"/>
        </w:tabs>
        <w:ind w:left="6117" w:hanging="180"/>
      </w:pPr>
    </w:lvl>
    <w:lvl w:ilvl="6" w:tplc="084229C4" w:tentative="1">
      <w:start w:val="1"/>
      <w:numFmt w:val="decimal"/>
      <w:lvlText w:val="%7."/>
      <w:lvlJc w:val="left"/>
      <w:pPr>
        <w:tabs>
          <w:tab w:val="num" w:pos="6837"/>
        </w:tabs>
        <w:ind w:left="6837" w:hanging="360"/>
      </w:pPr>
    </w:lvl>
    <w:lvl w:ilvl="7" w:tplc="C2805AE2" w:tentative="1">
      <w:start w:val="1"/>
      <w:numFmt w:val="lowerLetter"/>
      <w:lvlText w:val="%8."/>
      <w:lvlJc w:val="left"/>
      <w:pPr>
        <w:tabs>
          <w:tab w:val="num" w:pos="7557"/>
        </w:tabs>
        <w:ind w:left="7557" w:hanging="360"/>
      </w:pPr>
    </w:lvl>
    <w:lvl w:ilvl="8" w:tplc="E93EA28C" w:tentative="1">
      <w:start w:val="1"/>
      <w:numFmt w:val="lowerRoman"/>
      <w:lvlText w:val="%9."/>
      <w:lvlJc w:val="right"/>
      <w:pPr>
        <w:tabs>
          <w:tab w:val="num" w:pos="8277"/>
        </w:tabs>
        <w:ind w:left="8277" w:hanging="180"/>
      </w:pPr>
    </w:lvl>
  </w:abstractNum>
  <w:abstractNum w:abstractNumId="3" w15:restartNumberingAfterBreak="0">
    <w:nsid w:val="0FC10FB0"/>
    <w:multiLevelType w:val="hybridMultilevel"/>
    <w:tmpl w:val="F5F6A7B0"/>
    <w:lvl w:ilvl="0" w:tplc="97A03CCC">
      <w:start w:val="1"/>
      <w:numFmt w:val="decimal"/>
      <w:lvlText w:val="%1."/>
      <w:lvlJc w:val="left"/>
      <w:pPr>
        <w:ind w:left="720" w:hanging="360"/>
      </w:pPr>
    </w:lvl>
    <w:lvl w:ilvl="1" w:tplc="BD4E0BF4">
      <w:start w:val="1"/>
      <w:numFmt w:val="decimal"/>
      <w:lvlText w:val="%2."/>
      <w:lvlJc w:val="left"/>
      <w:pPr>
        <w:tabs>
          <w:tab w:val="num" w:pos="1440"/>
        </w:tabs>
        <w:ind w:left="1440" w:hanging="360"/>
      </w:pPr>
    </w:lvl>
    <w:lvl w:ilvl="2" w:tplc="F1F4E01E">
      <w:start w:val="1"/>
      <w:numFmt w:val="decimal"/>
      <w:lvlText w:val="%3."/>
      <w:lvlJc w:val="left"/>
      <w:pPr>
        <w:tabs>
          <w:tab w:val="num" w:pos="2160"/>
        </w:tabs>
        <w:ind w:left="2160" w:hanging="360"/>
      </w:pPr>
    </w:lvl>
    <w:lvl w:ilvl="3" w:tplc="788AA790">
      <w:start w:val="1"/>
      <w:numFmt w:val="decimal"/>
      <w:lvlText w:val="%4."/>
      <w:lvlJc w:val="left"/>
      <w:pPr>
        <w:tabs>
          <w:tab w:val="num" w:pos="2880"/>
        </w:tabs>
        <w:ind w:left="2880" w:hanging="360"/>
      </w:pPr>
    </w:lvl>
    <w:lvl w:ilvl="4" w:tplc="AD9261A4">
      <w:start w:val="1"/>
      <w:numFmt w:val="decimal"/>
      <w:lvlText w:val="%5."/>
      <w:lvlJc w:val="left"/>
      <w:pPr>
        <w:tabs>
          <w:tab w:val="num" w:pos="3600"/>
        </w:tabs>
        <w:ind w:left="3600" w:hanging="360"/>
      </w:pPr>
    </w:lvl>
    <w:lvl w:ilvl="5" w:tplc="3EB4CFC4">
      <w:start w:val="1"/>
      <w:numFmt w:val="decimal"/>
      <w:lvlText w:val="%6."/>
      <w:lvlJc w:val="left"/>
      <w:pPr>
        <w:tabs>
          <w:tab w:val="num" w:pos="4320"/>
        </w:tabs>
        <w:ind w:left="4320" w:hanging="360"/>
      </w:pPr>
    </w:lvl>
    <w:lvl w:ilvl="6" w:tplc="51302220">
      <w:start w:val="1"/>
      <w:numFmt w:val="decimal"/>
      <w:lvlText w:val="%7."/>
      <w:lvlJc w:val="left"/>
      <w:pPr>
        <w:tabs>
          <w:tab w:val="num" w:pos="5040"/>
        </w:tabs>
        <w:ind w:left="5040" w:hanging="360"/>
      </w:pPr>
    </w:lvl>
    <w:lvl w:ilvl="7" w:tplc="74EE4C66">
      <w:start w:val="1"/>
      <w:numFmt w:val="decimal"/>
      <w:lvlText w:val="%8."/>
      <w:lvlJc w:val="left"/>
      <w:pPr>
        <w:tabs>
          <w:tab w:val="num" w:pos="5760"/>
        </w:tabs>
        <w:ind w:left="5760" w:hanging="360"/>
      </w:pPr>
    </w:lvl>
    <w:lvl w:ilvl="8" w:tplc="33025A54">
      <w:start w:val="1"/>
      <w:numFmt w:val="decimal"/>
      <w:lvlText w:val="%9."/>
      <w:lvlJc w:val="left"/>
      <w:pPr>
        <w:tabs>
          <w:tab w:val="num" w:pos="6480"/>
        </w:tabs>
        <w:ind w:left="6480" w:hanging="360"/>
      </w:pPr>
    </w:lvl>
  </w:abstractNum>
  <w:abstractNum w:abstractNumId="4" w15:restartNumberingAfterBreak="0">
    <w:nsid w:val="1D9231A0"/>
    <w:multiLevelType w:val="hybridMultilevel"/>
    <w:tmpl w:val="BA8E8420"/>
    <w:lvl w:ilvl="0" w:tplc="6526E9C0">
      <w:start w:val="1"/>
      <w:numFmt w:val="decimal"/>
      <w:lvlText w:val="%1-"/>
      <w:lvlJc w:val="left"/>
      <w:pPr>
        <w:tabs>
          <w:tab w:val="num" w:pos="392"/>
        </w:tabs>
        <w:ind w:left="392" w:hanging="360"/>
      </w:pPr>
      <w:rPr>
        <w:rFonts w:hint="default"/>
      </w:rPr>
    </w:lvl>
    <w:lvl w:ilvl="1" w:tplc="1460E998" w:tentative="1">
      <w:start w:val="1"/>
      <w:numFmt w:val="lowerLetter"/>
      <w:lvlText w:val="%2."/>
      <w:lvlJc w:val="left"/>
      <w:pPr>
        <w:tabs>
          <w:tab w:val="num" w:pos="1112"/>
        </w:tabs>
        <w:ind w:left="1112" w:hanging="360"/>
      </w:pPr>
    </w:lvl>
    <w:lvl w:ilvl="2" w:tplc="0E96D58A" w:tentative="1">
      <w:start w:val="1"/>
      <w:numFmt w:val="lowerRoman"/>
      <w:lvlText w:val="%3."/>
      <w:lvlJc w:val="right"/>
      <w:pPr>
        <w:tabs>
          <w:tab w:val="num" w:pos="1832"/>
        </w:tabs>
        <w:ind w:left="1832" w:hanging="180"/>
      </w:pPr>
    </w:lvl>
    <w:lvl w:ilvl="3" w:tplc="BCD6E7B6" w:tentative="1">
      <w:start w:val="1"/>
      <w:numFmt w:val="decimal"/>
      <w:lvlText w:val="%4."/>
      <w:lvlJc w:val="left"/>
      <w:pPr>
        <w:tabs>
          <w:tab w:val="num" w:pos="2552"/>
        </w:tabs>
        <w:ind w:left="2552" w:hanging="360"/>
      </w:pPr>
    </w:lvl>
    <w:lvl w:ilvl="4" w:tplc="BACA8DD6" w:tentative="1">
      <w:start w:val="1"/>
      <w:numFmt w:val="lowerLetter"/>
      <w:lvlText w:val="%5."/>
      <w:lvlJc w:val="left"/>
      <w:pPr>
        <w:tabs>
          <w:tab w:val="num" w:pos="3272"/>
        </w:tabs>
        <w:ind w:left="3272" w:hanging="360"/>
      </w:pPr>
    </w:lvl>
    <w:lvl w:ilvl="5" w:tplc="C448B81A" w:tentative="1">
      <w:start w:val="1"/>
      <w:numFmt w:val="lowerRoman"/>
      <w:lvlText w:val="%6."/>
      <w:lvlJc w:val="right"/>
      <w:pPr>
        <w:tabs>
          <w:tab w:val="num" w:pos="3992"/>
        </w:tabs>
        <w:ind w:left="3992" w:hanging="180"/>
      </w:pPr>
    </w:lvl>
    <w:lvl w:ilvl="6" w:tplc="651C5F2C" w:tentative="1">
      <w:start w:val="1"/>
      <w:numFmt w:val="decimal"/>
      <w:lvlText w:val="%7."/>
      <w:lvlJc w:val="left"/>
      <w:pPr>
        <w:tabs>
          <w:tab w:val="num" w:pos="4712"/>
        </w:tabs>
        <w:ind w:left="4712" w:hanging="360"/>
      </w:pPr>
    </w:lvl>
    <w:lvl w:ilvl="7" w:tplc="B874D48A" w:tentative="1">
      <w:start w:val="1"/>
      <w:numFmt w:val="lowerLetter"/>
      <w:lvlText w:val="%8."/>
      <w:lvlJc w:val="left"/>
      <w:pPr>
        <w:tabs>
          <w:tab w:val="num" w:pos="5432"/>
        </w:tabs>
        <w:ind w:left="5432" w:hanging="360"/>
      </w:pPr>
    </w:lvl>
    <w:lvl w:ilvl="8" w:tplc="287CA6BC" w:tentative="1">
      <w:start w:val="1"/>
      <w:numFmt w:val="lowerRoman"/>
      <w:lvlText w:val="%9."/>
      <w:lvlJc w:val="right"/>
      <w:pPr>
        <w:tabs>
          <w:tab w:val="num" w:pos="6152"/>
        </w:tabs>
        <w:ind w:left="6152" w:hanging="180"/>
      </w:pPr>
    </w:lvl>
  </w:abstractNum>
  <w:abstractNum w:abstractNumId="5" w15:restartNumberingAfterBreak="0">
    <w:nsid w:val="1E4E3E64"/>
    <w:multiLevelType w:val="hybridMultilevel"/>
    <w:tmpl w:val="9E92ED8A"/>
    <w:lvl w:ilvl="0" w:tplc="4C8862CA">
      <w:start w:val="1"/>
      <w:numFmt w:val="decimal"/>
      <w:lvlText w:val="%1-"/>
      <w:lvlJc w:val="left"/>
      <w:pPr>
        <w:tabs>
          <w:tab w:val="num" w:pos="720"/>
        </w:tabs>
        <w:ind w:left="720" w:hanging="360"/>
      </w:pPr>
      <w:rPr>
        <w:rFonts w:hint="default"/>
      </w:rPr>
    </w:lvl>
    <w:lvl w:ilvl="1" w:tplc="46C2E8E0" w:tentative="1">
      <w:start w:val="1"/>
      <w:numFmt w:val="lowerLetter"/>
      <w:lvlText w:val="%2."/>
      <w:lvlJc w:val="left"/>
      <w:pPr>
        <w:tabs>
          <w:tab w:val="num" w:pos="1440"/>
        </w:tabs>
        <w:ind w:left="1440" w:hanging="360"/>
      </w:pPr>
    </w:lvl>
    <w:lvl w:ilvl="2" w:tplc="8C6EFEC2" w:tentative="1">
      <w:start w:val="1"/>
      <w:numFmt w:val="lowerRoman"/>
      <w:lvlText w:val="%3."/>
      <w:lvlJc w:val="right"/>
      <w:pPr>
        <w:tabs>
          <w:tab w:val="num" w:pos="2160"/>
        </w:tabs>
        <w:ind w:left="2160" w:hanging="180"/>
      </w:pPr>
    </w:lvl>
    <w:lvl w:ilvl="3" w:tplc="EF261794" w:tentative="1">
      <w:start w:val="1"/>
      <w:numFmt w:val="decimal"/>
      <w:lvlText w:val="%4."/>
      <w:lvlJc w:val="left"/>
      <w:pPr>
        <w:tabs>
          <w:tab w:val="num" w:pos="2880"/>
        </w:tabs>
        <w:ind w:left="2880" w:hanging="360"/>
      </w:pPr>
    </w:lvl>
    <w:lvl w:ilvl="4" w:tplc="DBA268BE" w:tentative="1">
      <w:start w:val="1"/>
      <w:numFmt w:val="lowerLetter"/>
      <w:lvlText w:val="%5."/>
      <w:lvlJc w:val="left"/>
      <w:pPr>
        <w:tabs>
          <w:tab w:val="num" w:pos="3600"/>
        </w:tabs>
        <w:ind w:left="3600" w:hanging="360"/>
      </w:pPr>
    </w:lvl>
    <w:lvl w:ilvl="5" w:tplc="BCFCBA4A" w:tentative="1">
      <w:start w:val="1"/>
      <w:numFmt w:val="lowerRoman"/>
      <w:lvlText w:val="%6."/>
      <w:lvlJc w:val="right"/>
      <w:pPr>
        <w:tabs>
          <w:tab w:val="num" w:pos="4320"/>
        </w:tabs>
        <w:ind w:left="4320" w:hanging="180"/>
      </w:pPr>
    </w:lvl>
    <w:lvl w:ilvl="6" w:tplc="36585D40" w:tentative="1">
      <w:start w:val="1"/>
      <w:numFmt w:val="decimal"/>
      <w:lvlText w:val="%7."/>
      <w:lvlJc w:val="left"/>
      <w:pPr>
        <w:tabs>
          <w:tab w:val="num" w:pos="5040"/>
        </w:tabs>
        <w:ind w:left="5040" w:hanging="360"/>
      </w:pPr>
    </w:lvl>
    <w:lvl w:ilvl="7" w:tplc="F850C1E2" w:tentative="1">
      <w:start w:val="1"/>
      <w:numFmt w:val="lowerLetter"/>
      <w:lvlText w:val="%8."/>
      <w:lvlJc w:val="left"/>
      <w:pPr>
        <w:tabs>
          <w:tab w:val="num" w:pos="5760"/>
        </w:tabs>
        <w:ind w:left="5760" w:hanging="360"/>
      </w:pPr>
    </w:lvl>
    <w:lvl w:ilvl="8" w:tplc="8C4019C6" w:tentative="1">
      <w:start w:val="1"/>
      <w:numFmt w:val="lowerRoman"/>
      <w:lvlText w:val="%9."/>
      <w:lvlJc w:val="right"/>
      <w:pPr>
        <w:tabs>
          <w:tab w:val="num" w:pos="6480"/>
        </w:tabs>
        <w:ind w:left="6480" w:hanging="180"/>
      </w:pPr>
    </w:lvl>
  </w:abstractNum>
  <w:abstractNum w:abstractNumId="6" w15:restartNumberingAfterBreak="0">
    <w:nsid w:val="1F63403F"/>
    <w:multiLevelType w:val="hybridMultilevel"/>
    <w:tmpl w:val="C406D27E"/>
    <w:lvl w:ilvl="0" w:tplc="A9629BAC">
      <w:start w:val="1"/>
      <w:numFmt w:val="decimal"/>
      <w:lvlText w:val="%1-"/>
      <w:lvlJc w:val="left"/>
      <w:pPr>
        <w:tabs>
          <w:tab w:val="num" w:pos="2517"/>
        </w:tabs>
        <w:ind w:left="2517" w:hanging="360"/>
      </w:pPr>
      <w:rPr>
        <w:rFonts w:hint="default"/>
      </w:rPr>
    </w:lvl>
    <w:lvl w:ilvl="1" w:tplc="C1B24228" w:tentative="1">
      <w:start w:val="1"/>
      <w:numFmt w:val="lowerLetter"/>
      <w:lvlText w:val="%2."/>
      <w:lvlJc w:val="left"/>
      <w:pPr>
        <w:tabs>
          <w:tab w:val="num" w:pos="3237"/>
        </w:tabs>
        <w:ind w:left="3237" w:hanging="360"/>
      </w:pPr>
    </w:lvl>
    <w:lvl w:ilvl="2" w:tplc="69DED164" w:tentative="1">
      <w:start w:val="1"/>
      <w:numFmt w:val="lowerRoman"/>
      <w:lvlText w:val="%3."/>
      <w:lvlJc w:val="right"/>
      <w:pPr>
        <w:tabs>
          <w:tab w:val="num" w:pos="3957"/>
        </w:tabs>
        <w:ind w:left="3957" w:hanging="180"/>
      </w:pPr>
    </w:lvl>
    <w:lvl w:ilvl="3" w:tplc="6C1E1A4E" w:tentative="1">
      <w:start w:val="1"/>
      <w:numFmt w:val="decimal"/>
      <w:lvlText w:val="%4."/>
      <w:lvlJc w:val="left"/>
      <w:pPr>
        <w:tabs>
          <w:tab w:val="num" w:pos="4677"/>
        </w:tabs>
        <w:ind w:left="4677" w:hanging="360"/>
      </w:pPr>
    </w:lvl>
    <w:lvl w:ilvl="4" w:tplc="AA086988" w:tentative="1">
      <w:start w:val="1"/>
      <w:numFmt w:val="lowerLetter"/>
      <w:lvlText w:val="%5."/>
      <w:lvlJc w:val="left"/>
      <w:pPr>
        <w:tabs>
          <w:tab w:val="num" w:pos="5397"/>
        </w:tabs>
        <w:ind w:left="5397" w:hanging="360"/>
      </w:pPr>
    </w:lvl>
    <w:lvl w:ilvl="5" w:tplc="28C67672" w:tentative="1">
      <w:start w:val="1"/>
      <w:numFmt w:val="lowerRoman"/>
      <w:lvlText w:val="%6."/>
      <w:lvlJc w:val="right"/>
      <w:pPr>
        <w:tabs>
          <w:tab w:val="num" w:pos="6117"/>
        </w:tabs>
        <w:ind w:left="6117" w:hanging="180"/>
      </w:pPr>
    </w:lvl>
    <w:lvl w:ilvl="6" w:tplc="6252482E" w:tentative="1">
      <w:start w:val="1"/>
      <w:numFmt w:val="decimal"/>
      <w:lvlText w:val="%7."/>
      <w:lvlJc w:val="left"/>
      <w:pPr>
        <w:tabs>
          <w:tab w:val="num" w:pos="6837"/>
        </w:tabs>
        <w:ind w:left="6837" w:hanging="360"/>
      </w:pPr>
    </w:lvl>
    <w:lvl w:ilvl="7" w:tplc="84C04E62" w:tentative="1">
      <w:start w:val="1"/>
      <w:numFmt w:val="lowerLetter"/>
      <w:lvlText w:val="%8."/>
      <w:lvlJc w:val="left"/>
      <w:pPr>
        <w:tabs>
          <w:tab w:val="num" w:pos="7557"/>
        </w:tabs>
        <w:ind w:left="7557" w:hanging="360"/>
      </w:pPr>
    </w:lvl>
    <w:lvl w:ilvl="8" w:tplc="7BD2AA44" w:tentative="1">
      <w:start w:val="1"/>
      <w:numFmt w:val="lowerRoman"/>
      <w:lvlText w:val="%9."/>
      <w:lvlJc w:val="right"/>
      <w:pPr>
        <w:tabs>
          <w:tab w:val="num" w:pos="8277"/>
        </w:tabs>
        <w:ind w:left="8277" w:hanging="180"/>
      </w:pPr>
    </w:lvl>
  </w:abstractNum>
  <w:abstractNum w:abstractNumId="7" w15:restartNumberingAfterBreak="0">
    <w:nsid w:val="22862D7F"/>
    <w:multiLevelType w:val="multilevel"/>
    <w:tmpl w:val="2D825B9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3344C39"/>
    <w:multiLevelType w:val="hybridMultilevel"/>
    <w:tmpl w:val="D2E069CE"/>
    <w:lvl w:ilvl="0" w:tplc="9A8A3784">
      <w:start w:val="3"/>
      <w:numFmt w:val="bullet"/>
      <w:lvlText w:val="-"/>
      <w:lvlJc w:val="left"/>
      <w:pPr>
        <w:tabs>
          <w:tab w:val="num" w:pos="720"/>
        </w:tabs>
        <w:ind w:left="720" w:hanging="360"/>
      </w:pPr>
      <w:rPr>
        <w:rFonts w:ascii="Times New Roman" w:eastAsia="Times New Roman" w:hAnsi="Times New Roman" w:cs="B Mitra" w:hint="default"/>
      </w:rPr>
    </w:lvl>
    <w:lvl w:ilvl="1" w:tplc="4AE24702" w:tentative="1">
      <w:start w:val="1"/>
      <w:numFmt w:val="bullet"/>
      <w:lvlText w:val="o"/>
      <w:lvlJc w:val="left"/>
      <w:pPr>
        <w:tabs>
          <w:tab w:val="num" w:pos="1440"/>
        </w:tabs>
        <w:ind w:left="1440" w:hanging="360"/>
      </w:pPr>
      <w:rPr>
        <w:rFonts w:ascii="Courier New" w:hAnsi="Courier New" w:cs="Courier New" w:hint="default"/>
      </w:rPr>
    </w:lvl>
    <w:lvl w:ilvl="2" w:tplc="AB6C03E6" w:tentative="1">
      <w:start w:val="1"/>
      <w:numFmt w:val="bullet"/>
      <w:lvlText w:val=""/>
      <w:lvlJc w:val="left"/>
      <w:pPr>
        <w:tabs>
          <w:tab w:val="num" w:pos="2160"/>
        </w:tabs>
        <w:ind w:left="2160" w:hanging="360"/>
      </w:pPr>
      <w:rPr>
        <w:rFonts w:ascii="Wingdings" w:hAnsi="Wingdings" w:hint="default"/>
      </w:rPr>
    </w:lvl>
    <w:lvl w:ilvl="3" w:tplc="F0546C26" w:tentative="1">
      <w:start w:val="1"/>
      <w:numFmt w:val="bullet"/>
      <w:lvlText w:val=""/>
      <w:lvlJc w:val="left"/>
      <w:pPr>
        <w:tabs>
          <w:tab w:val="num" w:pos="2880"/>
        </w:tabs>
        <w:ind w:left="2880" w:hanging="360"/>
      </w:pPr>
      <w:rPr>
        <w:rFonts w:ascii="Symbol" w:hAnsi="Symbol" w:hint="default"/>
      </w:rPr>
    </w:lvl>
    <w:lvl w:ilvl="4" w:tplc="60841056" w:tentative="1">
      <w:start w:val="1"/>
      <w:numFmt w:val="bullet"/>
      <w:lvlText w:val="o"/>
      <w:lvlJc w:val="left"/>
      <w:pPr>
        <w:tabs>
          <w:tab w:val="num" w:pos="3600"/>
        </w:tabs>
        <w:ind w:left="3600" w:hanging="360"/>
      </w:pPr>
      <w:rPr>
        <w:rFonts w:ascii="Courier New" w:hAnsi="Courier New" w:cs="Courier New" w:hint="default"/>
      </w:rPr>
    </w:lvl>
    <w:lvl w:ilvl="5" w:tplc="0CA4341A" w:tentative="1">
      <w:start w:val="1"/>
      <w:numFmt w:val="bullet"/>
      <w:lvlText w:val=""/>
      <w:lvlJc w:val="left"/>
      <w:pPr>
        <w:tabs>
          <w:tab w:val="num" w:pos="4320"/>
        </w:tabs>
        <w:ind w:left="4320" w:hanging="360"/>
      </w:pPr>
      <w:rPr>
        <w:rFonts w:ascii="Wingdings" w:hAnsi="Wingdings" w:hint="default"/>
      </w:rPr>
    </w:lvl>
    <w:lvl w:ilvl="6" w:tplc="1214EFF8" w:tentative="1">
      <w:start w:val="1"/>
      <w:numFmt w:val="bullet"/>
      <w:lvlText w:val=""/>
      <w:lvlJc w:val="left"/>
      <w:pPr>
        <w:tabs>
          <w:tab w:val="num" w:pos="5040"/>
        </w:tabs>
        <w:ind w:left="5040" w:hanging="360"/>
      </w:pPr>
      <w:rPr>
        <w:rFonts w:ascii="Symbol" w:hAnsi="Symbol" w:hint="default"/>
      </w:rPr>
    </w:lvl>
    <w:lvl w:ilvl="7" w:tplc="8FE85F54" w:tentative="1">
      <w:start w:val="1"/>
      <w:numFmt w:val="bullet"/>
      <w:lvlText w:val="o"/>
      <w:lvlJc w:val="left"/>
      <w:pPr>
        <w:tabs>
          <w:tab w:val="num" w:pos="5760"/>
        </w:tabs>
        <w:ind w:left="5760" w:hanging="360"/>
      </w:pPr>
      <w:rPr>
        <w:rFonts w:ascii="Courier New" w:hAnsi="Courier New" w:cs="Courier New" w:hint="default"/>
      </w:rPr>
    </w:lvl>
    <w:lvl w:ilvl="8" w:tplc="A8DECCA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A07432"/>
    <w:multiLevelType w:val="hybridMultilevel"/>
    <w:tmpl w:val="BADCFB80"/>
    <w:lvl w:ilvl="0" w:tplc="EF949672">
      <w:start w:val="1"/>
      <w:numFmt w:val="decimal"/>
      <w:lvlText w:val="%1-"/>
      <w:lvlJc w:val="left"/>
      <w:pPr>
        <w:ind w:left="720" w:hanging="360"/>
      </w:pPr>
      <w:rPr>
        <w:rFonts w:hint="default"/>
      </w:rPr>
    </w:lvl>
    <w:lvl w:ilvl="1" w:tplc="25DA9BE2" w:tentative="1">
      <w:start w:val="1"/>
      <w:numFmt w:val="lowerLetter"/>
      <w:lvlText w:val="%2."/>
      <w:lvlJc w:val="left"/>
      <w:pPr>
        <w:ind w:left="1440" w:hanging="360"/>
      </w:pPr>
    </w:lvl>
    <w:lvl w:ilvl="2" w:tplc="BCDE05BA" w:tentative="1">
      <w:start w:val="1"/>
      <w:numFmt w:val="lowerRoman"/>
      <w:lvlText w:val="%3."/>
      <w:lvlJc w:val="right"/>
      <w:pPr>
        <w:ind w:left="2160" w:hanging="180"/>
      </w:pPr>
    </w:lvl>
    <w:lvl w:ilvl="3" w:tplc="0908E4FA" w:tentative="1">
      <w:start w:val="1"/>
      <w:numFmt w:val="decimal"/>
      <w:lvlText w:val="%4."/>
      <w:lvlJc w:val="left"/>
      <w:pPr>
        <w:ind w:left="2880" w:hanging="360"/>
      </w:pPr>
    </w:lvl>
    <w:lvl w:ilvl="4" w:tplc="03400DFE" w:tentative="1">
      <w:start w:val="1"/>
      <w:numFmt w:val="lowerLetter"/>
      <w:lvlText w:val="%5."/>
      <w:lvlJc w:val="left"/>
      <w:pPr>
        <w:ind w:left="3600" w:hanging="360"/>
      </w:pPr>
    </w:lvl>
    <w:lvl w:ilvl="5" w:tplc="4386CA08" w:tentative="1">
      <w:start w:val="1"/>
      <w:numFmt w:val="lowerRoman"/>
      <w:lvlText w:val="%6."/>
      <w:lvlJc w:val="right"/>
      <w:pPr>
        <w:ind w:left="4320" w:hanging="180"/>
      </w:pPr>
    </w:lvl>
    <w:lvl w:ilvl="6" w:tplc="3FA04AC6" w:tentative="1">
      <w:start w:val="1"/>
      <w:numFmt w:val="decimal"/>
      <w:lvlText w:val="%7."/>
      <w:lvlJc w:val="left"/>
      <w:pPr>
        <w:ind w:left="5040" w:hanging="360"/>
      </w:pPr>
    </w:lvl>
    <w:lvl w:ilvl="7" w:tplc="06AAEA4C" w:tentative="1">
      <w:start w:val="1"/>
      <w:numFmt w:val="lowerLetter"/>
      <w:lvlText w:val="%8."/>
      <w:lvlJc w:val="left"/>
      <w:pPr>
        <w:ind w:left="5760" w:hanging="360"/>
      </w:pPr>
    </w:lvl>
    <w:lvl w:ilvl="8" w:tplc="00E6BB3C" w:tentative="1">
      <w:start w:val="1"/>
      <w:numFmt w:val="lowerRoman"/>
      <w:lvlText w:val="%9."/>
      <w:lvlJc w:val="right"/>
      <w:pPr>
        <w:ind w:left="6480" w:hanging="180"/>
      </w:pPr>
    </w:lvl>
  </w:abstractNum>
  <w:abstractNum w:abstractNumId="10" w15:restartNumberingAfterBreak="0">
    <w:nsid w:val="2BDC4141"/>
    <w:multiLevelType w:val="hybridMultilevel"/>
    <w:tmpl w:val="04DE02DC"/>
    <w:lvl w:ilvl="0" w:tplc="9B1C19EA">
      <w:start w:val="1"/>
      <w:numFmt w:val="decimal"/>
      <w:lvlText w:val="%1-"/>
      <w:lvlJc w:val="left"/>
      <w:pPr>
        <w:ind w:left="720" w:hanging="360"/>
      </w:pPr>
      <w:rPr>
        <w:rFonts w:hint="default"/>
      </w:rPr>
    </w:lvl>
    <w:lvl w:ilvl="1" w:tplc="886279D0" w:tentative="1">
      <w:start w:val="1"/>
      <w:numFmt w:val="lowerLetter"/>
      <w:lvlText w:val="%2."/>
      <w:lvlJc w:val="left"/>
      <w:pPr>
        <w:ind w:left="1440" w:hanging="360"/>
      </w:pPr>
    </w:lvl>
    <w:lvl w:ilvl="2" w:tplc="9C18D75E" w:tentative="1">
      <w:start w:val="1"/>
      <w:numFmt w:val="lowerRoman"/>
      <w:lvlText w:val="%3."/>
      <w:lvlJc w:val="right"/>
      <w:pPr>
        <w:ind w:left="2160" w:hanging="180"/>
      </w:pPr>
    </w:lvl>
    <w:lvl w:ilvl="3" w:tplc="A9440DF4" w:tentative="1">
      <w:start w:val="1"/>
      <w:numFmt w:val="decimal"/>
      <w:lvlText w:val="%4."/>
      <w:lvlJc w:val="left"/>
      <w:pPr>
        <w:ind w:left="2880" w:hanging="360"/>
      </w:pPr>
    </w:lvl>
    <w:lvl w:ilvl="4" w:tplc="A3628118" w:tentative="1">
      <w:start w:val="1"/>
      <w:numFmt w:val="lowerLetter"/>
      <w:lvlText w:val="%5."/>
      <w:lvlJc w:val="left"/>
      <w:pPr>
        <w:ind w:left="3600" w:hanging="360"/>
      </w:pPr>
    </w:lvl>
    <w:lvl w:ilvl="5" w:tplc="1E0AAF30" w:tentative="1">
      <w:start w:val="1"/>
      <w:numFmt w:val="lowerRoman"/>
      <w:lvlText w:val="%6."/>
      <w:lvlJc w:val="right"/>
      <w:pPr>
        <w:ind w:left="4320" w:hanging="180"/>
      </w:pPr>
    </w:lvl>
    <w:lvl w:ilvl="6" w:tplc="47260BFC" w:tentative="1">
      <w:start w:val="1"/>
      <w:numFmt w:val="decimal"/>
      <w:lvlText w:val="%7."/>
      <w:lvlJc w:val="left"/>
      <w:pPr>
        <w:ind w:left="5040" w:hanging="360"/>
      </w:pPr>
    </w:lvl>
    <w:lvl w:ilvl="7" w:tplc="02280982" w:tentative="1">
      <w:start w:val="1"/>
      <w:numFmt w:val="lowerLetter"/>
      <w:lvlText w:val="%8."/>
      <w:lvlJc w:val="left"/>
      <w:pPr>
        <w:ind w:left="5760" w:hanging="360"/>
      </w:pPr>
    </w:lvl>
    <w:lvl w:ilvl="8" w:tplc="374EF2DE" w:tentative="1">
      <w:start w:val="1"/>
      <w:numFmt w:val="lowerRoman"/>
      <w:lvlText w:val="%9."/>
      <w:lvlJc w:val="right"/>
      <w:pPr>
        <w:ind w:left="6480" w:hanging="180"/>
      </w:pPr>
    </w:lvl>
  </w:abstractNum>
  <w:abstractNum w:abstractNumId="11" w15:restartNumberingAfterBreak="0">
    <w:nsid w:val="2C3D5C1F"/>
    <w:multiLevelType w:val="hybridMultilevel"/>
    <w:tmpl w:val="A0848664"/>
    <w:lvl w:ilvl="0" w:tplc="4768E77E">
      <w:start w:val="1"/>
      <w:numFmt w:val="decimal"/>
      <w:lvlText w:val="%1-"/>
      <w:lvlJc w:val="left"/>
      <w:pPr>
        <w:ind w:left="720" w:hanging="360"/>
      </w:pPr>
      <w:rPr>
        <w:rFonts w:hint="default"/>
      </w:rPr>
    </w:lvl>
    <w:lvl w:ilvl="1" w:tplc="622E0CFA" w:tentative="1">
      <w:start w:val="1"/>
      <w:numFmt w:val="lowerLetter"/>
      <w:lvlText w:val="%2."/>
      <w:lvlJc w:val="left"/>
      <w:pPr>
        <w:ind w:left="1440" w:hanging="360"/>
      </w:pPr>
    </w:lvl>
    <w:lvl w:ilvl="2" w:tplc="22E02EAA" w:tentative="1">
      <w:start w:val="1"/>
      <w:numFmt w:val="lowerRoman"/>
      <w:lvlText w:val="%3."/>
      <w:lvlJc w:val="right"/>
      <w:pPr>
        <w:ind w:left="2160" w:hanging="180"/>
      </w:pPr>
    </w:lvl>
    <w:lvl w:ilvl="3" w:tplc="7408B844" w:tentative="1">
      <w:start w:val="1"/>
      <w:numFmt w:val="decimal"/>
      <w:lvlText w:val="%4."/>
      <w:lvlJc w:val="left"/>
      <w:pPr>
        <w:ind w:left="2880" w:hanging="360"/>
      </w:pPr>
    </w:lvl>
    <w:lvl w:ilvl="4" w:tplc="900E0E58" w:tentative="1">
      <w:start w:val="1"/>
      <w:numFmt w:val="lowerLetter"/>
      <w:lvlText w:val="%5."/>
      <w:lvlJc w:val="left"/>
      <w:pPr>
        <w:ind w:left="3600" w:hanging="360"/>
      </w:pPr>
    </w:lvl>
    <w:lvl w:ilvl="5" w:tplc="C00AB8AA" w:tentative="1">
      <w:start w:val="1"/>
      <w:numFmt w:val="lowerRoman"/>
      <w:lvlText w:val="%6."/>
      <w:lvlJc w:val="right"/>
      <w:pPr>
        <w:ind w:left="4320" w:hanging="180"/>
      </w:pPr>
    </w:lvl>
    <w:lvl w:ilvl="6" w:tplc="C6FC61B2" w:tentative="1">
      <w:start w:val="1"/>
      <w:numFmt w:val="decimal"/>
      <w:lvlText w:val="%7."/>
      <w:lvlJc w:val="left"/>
      <w:pPr>
        <w:ind w:left="5040" w:hanging="360"/>
      </w:pPr>
    </w:lvl>
    <w:lvl w:ilvl="7" w:tplc="424CE71C" w:tentative="1">
      <w:start w:val="1"/>
      <w:numFmt w:val="lowerLetter"/>
      <w:lvlText w:val="%8."/>
      <w:lvlJc w:val="left"/>
      <w:pPr>
        <w:ind w:left="5760" w:hanging="360"/>
      </w:pPr>
    </w:lvl>
    <w:lvl w:ilvl="8" w:tplc="B0483E8C" w:tentative="1">
      <w:start w:val="1"/>
      <w:numFmt w:val="lowerRoman"/>
      <w:lvlText w:val="%9."/>
      <w:lvlJc w:val="right"/>
      <w:pPr>
        <w:ind w:left="6480" w:hanging="180"/>
      </w:pPr>
    </w:lvl>
  </w:abstractNum>
  <w:abstractNum w:abstractNumId="12" w15:restartNumberingAfterBreak="0">
    <w:nsid w:val="2C533550"/>
    <w:multiLevelType w:val="hybridMultilevel"/>
    <w:tmpl w:val="0BB8D082"/>
    <w:lvl w:ilvl="0" w:tplc="DE6C6F34">
      <w:start w:val="1"/>
      <w:numFmt w:val="decimal"/>
      <w:lvlText w:val="%1-"/>
      <w:lvlJc w:val="left"/>
      <w:pPr>
        <w:ind w:left="720" w:hanging="360"/>
      </w:pPr>
      <w:rPr>
        <w:rFonts w:hint="default"/>
      </w:rPr>
    </w:lvl>
    <w:lvl w:ilvl="1" w:tplc="A138926A" w:tentative="1">
      <w:start w:val="1"/>
      <w:numFmt w:val="lowerLetter"/>
      <w:lvlText w:val="%2."/>
      <w:lvlJc w:val="left"/>
      <w:pPr>
        <w:ind w:left="1440" w:hanging="360"/>
      </w:pPr>
    </w:lvl>
    <w:lvl w:ilvl="2" w:tplc="8CB2F350" w:tentative="1">
      <w:start w:val="1"/>
      <w:numFmt w:val="lowerRoman"/>
      <w:lvlText w:val="%3."/>
      <w:lvlJc w:val="right"/>
      <w:pPr>
        <w:ind w:left="2160" w:hanging="180"/>
      </w:pPr>
    </w:lvl>
    <w:lvl w:ilvl="3" w:tplc="0B2E4E10" w:tentative="1">
      <w:start w:val="1"/>
      <w:numFmt w:val="decimal"/>
      <w:lvlText w:val="%4."/>
      <w:lvlJc w:val="left"/>
      <w:pPr>
        <w:ind w:left="2880" w:hanging="360"/>
      </w:pPr>
    </w:lvl>
    <w:lvl w:ilvl="4" w:tplc="3F9A4C62" w:tentative="1">
      <w:start w:val="1"/>
      <w:numFmt w:val="lowerLetter"/>
      <w:lvlText w:val="%5."/>
      <w:lvlJc w:val="left"/>
      <w:pPr>
        <w:ind w:left="3600" w:hanging="360"/>
      </w:pPr>
    </w:lvl>
    <w:lvl w:ilvl="5" w:tplc="E07A3F5C" w:tentative="1">
      <w:start w:val="1"/>
      <w:numFmt w:val="lowerRoman"/>
      <w:lvlText w:val="%6."/>
      <w:lvlJc w:val="right"/>
      <w:pPr>
        <w:ind w:left="4320" w:hanging="180"/>
      </w:pPr>
    </w:lvl>
    <w:lvl w:ilvl="6" w:tplc="1CAC5AD8" w:tentative="1">
      <w:start w:val="1"/>
      <w:numFmt w:val="decimal"/>
      <w:lvlText w:val="%7."/>
      <w:lvlJc w:val="left"/>
      <w:pPr>
        <w:ind w:left="5040" w:hanging="360"/>
      </w:pPr>
    </w:lvl>
    <w:lvl w:ilvl="7" w:tplc="8B8ACB72" w:tentative="1">
      <w:start w:val="1"/>
      <w:numFmt w:val="lowerLetter"/>
      <w:lvlText w:val="%8."/>
      <w:lvlJc w:val="left"/>
      <w:pPr>
        <w:ind w:left="5760" w:hanging="360"/>
      </w:pPr>
    </w:lvl>
    <w:lvl w:ilvl="8" w:tplc="520265FE" w:tentative="1">
      <w:start w:val="1"/>
      <w:numFmt w:val="lowerRoman"/>
      <w:lvlText w:val="%9."/>
      <w:lvlJc w:val="right"/>
      <w:pPr>
        <w:ind w:left="6480" w:hanging="180"/>
      </w:pPr>
    </w:lvl>
  </w:abstractNum>
  <w:abstractNum w:abstractNumId="13" w15:restartNumberingAfterBreak="0">
    <w:nsid w:val="2DC643D4"/>
    <w:multiLevelType w:val="hybridMultilevel"/>
    <w:tmpl w:val="3342B902"/>
    <w:lvl w:ilvl="0" w:tplc="9A702136">
      <w:start w:val="1"/>
      <w:numFmt w:val="decimal"/>
      <w:lvlText w:val="%1-"/>
      <w:lvlJc w:val="left"/>
      <w:pPr>
        <w:ind w:left="720" w:hanging="360"/>
      </w:pPr>
      <w:rPr>
        <w:rFonts w:hint="default"/>
      </w:rPr>
    </w:lvl>
    <w:lvl w:ilvl="1" w:tplc="9560FA5E" w:tentative="1">
      <w:start w:val="1"/>
      <w:numFmt w:val="lowerLetter"/>
      <w:lvlText w:val="%2."/>
      <w:lvlJc w:val="left"/>
      <w:pPr>
        <w:ind w:left="1440" w:hanging="360"/>
      </w:pPr>
    </w:lvl>
    <w:lvl w:ilvl="2" w:tplc="8236DB02" w:tentative="1">
      <w:start w:val="1"/>
      <w:numFmt w:val="lowerRoman"/>
      <w:lvlText w:val="%3."/>
      <w:lvlJc w:val="right"/>
      <w:pPr>
        <w:ind w:left="2160" w:hanging="180"/>
      </w:pPr>
    </w:lvl>
    <w:lvl w:ilvl="3" w:tplc="68783932" w:tentative="1">
      <w:start w:val="1"/>
      <w:numFmt w:val="decimal"/>
      <w:lvlText w:val="%4."/>
      <w:lvlJc w:val="left"/>
      <w:pPr>
        <w:ind w:left="2880" w:hanging="360"/>
      </w:pPr>
    </w:lvl>
    <w:lvl w:ilvl="4" w:tplc="914CAC26" w:tentative="1">
      <w:start w:val="1"/>
      <w:numFmt w:val="lowerLetter"/>
      <w:lvlText w:val="%5."/>
      <w:lvlJc w:val="left"/>
      <w:pPr>
        <w:ind w:left="3600" w:hanging="360"/>
      </w:pPr>
    </w:lvl>
    <w:lvl w:ilvl="5" w:tplc="D398F31C" w:tentative="1">
      <w:start w:val="1"/>
      <w:numFmt w:val="lowerRoman"/>
      <w:lvlText w:val="%6."/>
      <w:lvlJc w:val="right"/>
      <w:pPr>
        <w:ind w:left="4320" w:hanging="180"/>
      </w:pPr>
    </w:lvl>
    <w:lvl w:ilvl="6" w:tplc="3FFC11F2" w:tentative="1">
      <w:start w:val="1"/>
      <w:numFmt w:val="decimal"/>
      <w:lvlText w:val="%7."/>
      <w:lvlJc w:val="left"/>
      <w:pPr>
        <w:ind w:left="5040" w:hanging="360"/>
      </w:pPr>
    </w:lvl>
    <w:lvl w:ilvl="7" w:tplc="C7DCF65C" w:tentative="1">
      <w:start w:val="1"/>
      <w:numFmt w:val="lowerLetter"/>
      <w:lvlText w:val="%8."/>
      <w:lvlJc w:val="left"/>
      <w:pPr>
        <w:ind w:left="5760" w:hanging="360"/>
      </w:pPr>
    </w:lvl>
    <w:lvl w:ilvl="8" w:tplc="EA36C704" w:tentative="1">
      <w:start w:val="1"/>
      <w:numFmt w:val="lowerRoman"/>
      <w:lvlText w:val="%9."/>
      <w:lvlJc w:val="right"/>
      <w:pPr>
        <w:ind w:left="6480" w:hanging="180"/>
      </w:pPr>
    </w:lvl>
  </w:abstractNum>
  <w:abstractNum w:abstractNumId="14" w15:restartNumberingAfterBreak="0">
    <w:nsid w:val="2F6F0232"/>
    <w:multiLevelType w:val="hybridMultilevel"/>
    <w:tmpl w:val="DC461266"/>
    <w:lvl w:ilvl="0" w:tplc="57F0EB12">
      <w:start w:val="16"/>
      <w:numFmt w:val="bullet"/>
      <w:lvlText w:val="-"/>
      <w:lvlJc w:val="left"/>
      <w:pPr>
        <w:ind w:left="360" w:hanging="360"/>
      </w:pPr>
      <w:rPr>
        <w:rFonts w:asciiTheme="minorHAnsi" w:eastAsiaTheme="minorHAnsi" w:hAnsiTheme="minorHAnsi" w:cs="B Lotus" w:hint="default"/>
      </w:rPr>
    </w:lvl>
    <w:lvl w:ilvl="1" w:tplc="8E20D2E0" w:tentative="1">
      <w:start w:val="1"/>
      <w:numFmt w:val="bullet"/>
      <w:lvlText w:val="o"/>
      <w:lvlJc w:val="left"/>
      <w:pPr>
        <w:ind w:left="1440" w:hanging="360"/>
      </w:pPr>
      <w:rPr>
        <w:rFonts w:ascii="Courier New" w:hAnsi="Courier New" w:cs="Courier New" w:hint="default"/>
      </w:rPr>
    </w:lvl>
    <w:lvl w:ilvl="2" w:tplc="7940239E" w:tentative="1">
      <w:start w:val="1"/>
      <w:numFmt w:val="bullet"/>
      <w:lvlText w:val=""/>
      <w:lvlJc w:val="left"/>
      <w:pPr>
        <w:ind w:left="2160" w:hanging="360"/>
      </w:pPr>
      <w:rPr>
        <w:rFonts w:ascii="Wingdings" w:hAnsi="Wingdings" w:hint="default"/>
      </w:rPr>
    </w:lvl>
    <w:lvl w:ilvl="3" w:tplc="A650CA74" w:tentative="1">
      <w:start w:val="1"/>
      <w:numFmt w:val="bullet"/>
      <w:lvlText w:val=""/>
      <w:lvlJc w:val="left"/>
      <w:pPr>
        <w:ind w:left="2880" w:hanging="360"/>
      </w:pPr>
      <w:rPr>
        <w:rFonts w:ascii="Symbol" w:hAnsi="Symbol" w:hint="default"/>
      </w:rPr>
    </w:lvl>
    <w:lvl w:ilvl="4" w:tplc="51408E3C" w:tentative="1">
      <w:start w:val="1"/>
      <w:numFmt w:val="bullet"/>
      <w:lvlText w:val="o"/>
      <w:lvlJc w:val="left"/>
      <w:pPr>
        <w:ind w:left="3600" w:hanging="360"/>
      </w:pPr>
      <w:rPr>
        <w:rFonts w:ascii="Courier New" w:hAnsi="Courier New" w:cs="Courier New" w:hint="default"/>
      </w:rPr>
    </w:lvl>
    <w:lvl w:ilvl="5" w:tplc="121643E2" w:tentative="1">
      <w:start w:val="1"/>
      <w:numFmt w:val="bullet"/>
      <w:lvlText w:val=""/>
      <w:lvlJc w:val="left"/>
      <w:pPr>
        <w:ind w:left="4320" w:hanging="360"/>
      </w:pPr>
      <w:rPr>
        <w:rFonts w:ascii="Wingdings" w:hAnsi="Wingdings" w:hint="default"/>
      </w:rPr>
    </w:lvl>
    <w:lvl w:ilvl="6" w:tplc="9454D236" w:tentative="1">
      <w:start w:val="1"/>
      <w:numFmt w:val="bullet"/>
      <w:lvlText w:val=""/>
      <w:lvlJc w:val="left"/>
      <w:pPr>
        <w:ind w:left="5040" w:hanging="360"/>
      </w:pPr>
      <w:rPr>
        <w:rFonts w:ascii="Symbol" w:hAnsi="Symbol" w:hint="default"/>
      </w:rPr>
    </w:lvl>
    <w:lvl w:ilvl="7" w:tplc="14380CE4" w:tentative="1">
      <w:start w:val="1"/>
      <w:numFmt w:val="bullet"/>
      <w:lvlText w:val="o"/>
      <w:lvlJc w:val="left"/>
      <w:pPr>
        <w:ind w:left="5760" w:hanging="360"/>
      </w:pPr>
      <w:rPr>
        <w:rFonts w:ascii="Courier New" w:hAnsi="Courier New" w:cs="Courier New" w:hint="default"/>
      </w:rPr>
    </w:lvl>
    <w:lvl w:ilvl="8" w:tplc="083C5F26" w:tentative="1">
      <w:start w:val="1"/>
      <w:numFmt w:val="bullet"/>
      <w:lvlText w:val=""/>
      <w:lvlJc w:val="left"/>
      <w:pPr>
        <w:ind w:left="6480" w:hanging="360"/>
      </w:pPr>
      <w:rPr>
        <w:rFonts w:ascii="Wingdings" w:hAnsi="Wingdings" w:hint="default"/>
      </w:rPr>
    </w:lvl>
  </w:abstractNum>
  <w:abstractNum w:abstractNumId="15" w15:restartNumberingAfterBreak="0">
    <w:nsid w:val="2FA93047"/>
    <w:multiLevelType w:val="hybridMultilevel"/>
    <w:tmpl w:val="5D980E5A"/>
    <w:lvl w:ilvl="0" w:tplc="9C723156">
      <w:start w:val="1"/>
      <w:numFmt w:val="decimal"/>
      <w:lvlText w:val="%1-"/>
      <w:lvlJc w:val="left"/>
      <w:pPr>
        <w:ind w:left="720" w:hanging="360"/>
      </w:pPr>
      <w:rPr>
        <w:rFonts w:hint="default"/>
      </w:rPr>
    </w:lvl>
    <w:lvl w:ilvl="1" w:tplc="00840C14" w:tentative="1">
      <w:start w:val="1"/>
      <w:numFmt w:val="lowerLetter"/>
      <w:lvlText w:val="%2."/>
      <w:lvlJc w:val="left"/>
      <w:pPr>
        <w:ind w:left="1440" w:hanging="360"/>
      </w:pPr>
    </w:lvl>
    <w:lvl w:ilvl="2" w:tplc="981E50AE" w:tentative="1">
      <w:start w:val="1"/>
      <w:numFmt w:val="lowerRoman"/>
      <w:lvlText w:val="%3."/>
      <w:lvlJc w:val="right"/>
      <w:pPr>
        <w:ind w:left="2160" w:hanging="180"/>
      </w:pPr>
    </w:lvl>
    <w:lvl w:ilvl="3" w:tplc="960AA58A" w:tentative="1">
      <w:start w:val="1"/>
      <w:numFmt w:val="decimal"/>
      <w:lvlText w:val="%4."/>
      <w:lvlJc w:val="left"/>
      <w:pPr>
        <w:ind w:left="2880" w:hanging="360"/>
      </w:pPr>
    </w:lvl>
    <w:lvl w:ilvl="4" w:tplc="3FF4E44C" w:tentative="1">
      <w:start w:val="1"/>
      <w:numFmt w:val="lowerLetter"/>
      <w:lvlText w:val="%5."/>
      <w:lvlJc w:val="left"/>
      <w:pPr>
        <w:ind w:left="3600" w:hanging="360"/>
      </w:pPr>
    </w:lvl>
    <w:lvl w:ilvl="5" w:tplc="DCE86514" w:tentative="1">
      <w:start w:val="1"/>
      <w:numFmt w:val="lowerRoman"/>
      <w:lvlText w:val="%6."/>
      <w:lvlJc w:val="right"/>
      <w:pPr>
        <w:ind w:left="4320" w:hanging="180"/>
      </w:pPr>
    </w:lvl>
    <w:lvl w:ilvl="6" w:tplc="19E6E814" w:tentative="1">
      <w:start w:val="1"/>
      <w:numFmt w:val="decimal"/>
      <w:lvlText w:val="%7."/>
      <w:lvlJc w:val="left"/>
      <w:pPr>
        <w:ind w:left="5040" w:hanging="360"/>
      </w:pPr>
    </w:lvl>
    <w:lvl w:ilvl="7" w:tplc="D2328944" w:tentative="1">
      <w:start w:val="1"/>
      <w:numFmt w:val="lowerLetter"/>
      <w:lvlText w:val="%8."/>
      <w:lvlJc w:val="left"/>
      <w:pPr>
        <w:ind w:left="5760" w:hanging="360"/>
      </w:pPr>
    </w:lvl>
    <w:lvl w:ilvl="8" w:tplc="95989718" w:tentative="1">
      <w:start w:val="1"/>
      <w:numFmt w:val="lowerRoman"/>
      <w:lvlText w:val="%9."/>
      <w:lvlJc w:val="right"/>
      <w:pPr>
        <w:ind w:left="6480" w:hanging="180"/>
      </w:pPr>
    </w:lvl>
  </w:abstractNum>
  <w:abstractNum w:abstractNumId="16" w15:restartNumberingAfterBreak="0">
    <w:nsid w:val="2FEC30B3"/>
    <w:multiLevelType w:val="hybridMultilevel"/>
    <w:tmpl w:val="301AAB56"/>
    <w:lvl w:ilvl="0" w:tplc="16CCEA16">
      <w:start w:val="1"/>
      <w:numFmt w:val="decimal"/>
      <w:lvlText w:val="%1-"/>
      <w:lvlJc w:val="left"/>
      <w:pPr>
        <w:ind w:left="720" w:hanging="360"/>
      </w:pPr>
      <w:rPr>
        <w:rFonts w:hint="default"/>
      </w:rPr>
    </w:lvl>
    <w:lvl w:ilvl="1" w:tplc="CB62FA22" w:tentative="1">
      <w:start w:val="1"/>
      <w:numFmt w:val="lowerLetter"/>
      <w:lvlText w:val="%2."/>
      <w:lvlJc w:val="left"/>
      <w:pPr>
        <w:ind w:left="1440" w:hanging="360"/>
      </w:pPr>
    </w:lvl>
    <w:lvl w:ilvl="2" w:tplc="6BF28B52" w:tentative="1">
      <w:start w:val="1"/>
      <w:numFmt w:val="lowerRoman"/>
      <w:lvlText w:val="%3."/>
      <w:lvlJc w:val="right"/>
      <w:pPr>
        <w:ind w:left="2160" w:hanging="180"/>
      </w:pPr>
    </w:lvl>
    <w:lvl w:ilvl="3" w:tplc="63B20C80" w:tentative="1">
      <w:start w:val="1"/>
      <w:numFmt w:val="decimal"/>
      <w:lvlText w:val="%4."/>
      <w:lvlJc w:val="left"/>
      <w:pPr>
        <w:ind w:left="2880" w:hanging="360"/>
      </w:pPr>
    </w:lvl>
    <w:lvl w:ilvl="4" w:tplc="ED02221A" w:tentative="1">
      <w:start w:val="1"/>
      <w:numFmt w:val="lowerLetter"/>
      <w:lvlText w:val="%5."/>
      <w:lvlJc w:val="left"/>
      <w:pPr>
        <w:ind w:left="3600" w:hanging="360"/>
      </w:pPr>
    </w:lvl>
    <w:lvl w:ilvl="5" w:tplc="94FE41EE" w:tentative="1">
      <w:start w:val="1"/>
      <w:numFmt w:val="lowerRoman"/>
      <w:lvlText w:val="%6."/>
      <w:lvlJc w:val="right"/>
      <w:pPr>
        <w:ind w:left="4320" w:hanging="180"/>
      </w:pPr>
    </w:lvl>
    <w:lvl w:ilvl="6" w:tplc="DC10FF88" w:tentative="1">
      <w:start w:val="1"/>
      <w:numFmt w:val="decimal"/>
      <w:lvlText w:val="%7."/>
      <w:lvlJc w:val="left"/>
      <w:pPr>
        <w:ind w:left="5040" w:hanging="360"/>
      </w:pPr>
    </w:lvl>
    <w:lvl w:ilvl="7" w:tplc="89B80060" w:tentative="1">
      <w:start w:val="1"/>
      <w:numFmt w:val="lowerLetter"/>
      <w:lvlText w:val="%8."/>
      <w:lvlJc w:val="left"/>
      <w:pPr>
        <w:ind w:left="5760" w:hanging="360"/>
      </w:pPr>
    </w:lvl>
    <w:lvl w:ilvl="8" w:tplc="CC8E23B4" w:tentative="1">
      <w:start w:val="1"/>
      <w:numFmt w:val="lowerRoman"/>
      <w:lvlText w:val="%9."/>
      <w:lvlJc w:val="right"/>
      <w:pPr>
        <w:ind w:left="6480" w:hanging="180"/>
      </w:pPr>
    </w:lvl>
  </w:abstractNum>
  <w:abstractNum w:abstractNumId="17" w15:restartNumberingAfterBreak="0">
    <w:nsid w:val="32B46C4F"/>
    <w:multiLevelType w:val="hybridMultilevel"/>
    <w:tmpl w:val="74D47DDA"/>
    <w:lvl w:ilvl="0" w:tplc="147C3B94">
      <w:start w:val="1"/>
      <w:numFmt w:val="decimal"/>
      <w:lvlText w:val="%1-"/>
      <w:lvlJc w:val="left"/>
      <w:pPr>
        <w:ind w:left="720" w:hanging="360"/>
      </w:pPr>
      <w:rPr>
        <w:rFonts w:hint="default"/>
      </w:rPr>
    </w:lvl>
    <w:lvl w:ilvl="1" w:tplc="2B20F854" w:tentative="1">
      <w:start w:val="1"/>
      <w:numFmt w:val="lowerLetter"/>
      <w:lvlText w:val="%2."/>
      <w:lvlJc w:val="left"/>
      <w:pPr>
        <w:ind w:left="1440" w:hanging="360"/>
      </w:pPr>
    </w:lvl>
    <w:lvl w:ilvl="2" w:tplc="7A1020F8" w:tentative="1">
      <w:start w:val="1"/>
      <w:numFmt w:val="lowerRoman"/>
      <w:lvlText w:val="%3."/>
      <w:lvlJc w:val="right"/>
      <w:pPr>
        <w:ind w:left="2160" w:hanging="180"/>
      </w:pPr>
    </w:lvl>
    <w:lvl w:ilvl="3" w:tplc="288278BC" w:tentative="1">
      <w:start w:val="1"/>
      <w:numFmt w:val="decimal"/>
      <w:lvlText w:val="%4."/>
      <w:lvlJc w:val="left"/>
      <w:pPr>
        <w:ind w:left="2880" w:hanging="360"/>
      </w:pPr>
    </w:lvl>
    <w:lvl w:ilvl="4" w:tplc="549666EC" w:tentative="1">
      <w:start w:val="1"/>
      <w:numFmt w:val="lowerLetter"/>
      <w:lvlText w:val="%5."/>
      <w:lvlJc w:val="left"/>
      <w:pPr>
        <w:ind w:left="3600" w:hanging="360"/>
      </w:pPr>
    </w:lvl>
    <w:lvl w:ilvl="5" w:tplc="C590A414" w:tentative="1">
      <w:start w:val="1"/>
      <w:numFmt w:val="lowerRoman"/>
      <w:lvlText w:val="%6."/>
      <w:lvlJc w:val="right"/>
      <w:pPr>
        <w:ind w:left="4320" w:hanging="180"/>
      </w:pPr>
    </w:lvl>
    <w:lvl w:ilvl="6" w:tplc="4626A83E" w:tentative="1">
      <w:start w:val="1"/>
      <w:numFmt w:val="decimal"/>
      <w:lvlText w:val="%7."/>
      <w:lvlJc w:val="left"/>
      <w:pPr>
        <w:ind w:left="5040" w:hanging="360"/>
      </w:pPr>
    </w:lvl>
    <w:lvl w:ilvl="7" w:tplc="FEA46B3A" w:tentative="1">
      <w:start w:val="1"/>
      <w:numFmt w:val="lowerLetter"/>
      <w:lvlText w:val="%8."/>
      <w:lvlJc w:val="left"/>
      <w:pPr>
        <w:ind w:left="5760" w:hanging="360"/>
      </w:pPr>
    </w:lvl>
    <w:lvl w:ilvl="8" w:tplc="030648D8" w:tentative="1">
      <w:start w:val="1"/>
      <w:numFmt w:val="lowerRoman"/>
      <w:lvlText w:val="%9."/>
      <w:lvlJc w:val="right"/>
      <w:pPr>
        <w:ind w:left="6480" w:hanging="180"/>
      </w:pPr>
    </w:lvl>
  </w:abstractNum>
  <w:abstractNum w:abstractNumId="18" w15:restartNumberingAfterBreak="0">
    <w:nsid w:val="3B002B82"/>
    <w:multiLevelType w:val="hybridMultilevel"/>
    <w:tmpl w:val="7FDEC620"/>
    <w:lvl w:ilvl="0" w:tplc="55C4A2D4">
      <w:start w:val="1"/>
      <w:numFmt w:val="decimal"/>
      <w:lvlText w:val="%1-"/>
      <w:lvlJc w:val="left"/>
      <w:pPr>
        <w:ind w:left="720" w:hanging="360"/>
      </w:pPr>
      <w:rPr>
        <w:rFonts w:hint="default"/>
      </w:rPr>
    </w:lvl>
    <w:lvl w:ilvl="1" w:tplc="080E4248" w:tentative="1">
      <w:start w:val="1"/>
      <w:numFmt w:val="lowerLetter"/>
      <w:lvlText w:val="%2."/>
      <w:lvlJc w:val="left"/>
      <w:pPr>
        <w:ind w:left="1440" w:hanging="360"/>
      </w:pPr>
    </w:lvl>
    <w:lvl w:ilvl="2" w:tplc="5078726A" w:tentative="1">
      <w:start w:val="1"/>
      <w:numFmt w:val="lowerRoman"/>
      <w:lvlText w:val="%3."/>
      <w:lvlJc w:val="right"/>
      <w:pPr>
        <w:ind w:left="2160" w:hanging="180"/>
      </w:pPr>
    </w:lvl>
    <w:lvl w:ilvl="3" w:tplc="DB7CA1A0" w:tentative="1">
      <w:start w:val="1"/>
      <w:numFmt w:val="decimal"/>
      <w:lvlText w:val="%4."/>
      <w:lvlJc w:val="left"/>
      <w:pPr>
        <w:ind w:left="2880" w:hanging="360"/>
      </w:pPr>
    </w:lvl>
    <w:lvl w:ilvl="4" w:tplc="ED1021E6" w:tentative="1">
      <w:start w:val="1"/>
      <w:numFmt w:val="lowerLetter"/>
      <w:lvlText w:val="%5."/>
      <w:lvlJc w:val="left"/>
      <w:pPr>
        <w:ind w:left="3600" w:hanging="360"/>
      </w:pPr>
    </w:lvl>
    <w:lvl w:ilvl="5" w:tplc="D51C2166" w:tentative="1">
      <w:start w:val="1"/>
      <w:numFmt w:val="lowerRoman"/>
      <w:lvlText w:val="%6."/>
      <w:lvlJc w:val="right"/>
      <w:pPr>
        <w:ind w:left="4320" w:hanging="180"/>
      </w:pPr>
    </w:lvl>
    <w:lvl w:ilvl="6" w:tplc="A80672D2" w:tentative="1">
      <w:start w:val="1"/>
      <w:numFmt w:val="decimal"/>
      <w:lvlText w:val="%7."/>
      <w:lvlJc w:val="left"/>
      <w:pPr>
        <w:ind w:left="5040" w:hanging="360"/>
      </w:pPr>
    </w:lvl>
    <w:lvl w:ilvl="7" w:tplc="6F429B52" w:tentative="1">
      <w:start w:val="1"/>
      <w:numFmt w:val="lowerLetter"/>
      <w:lvlText w:val="%8."/>
      <w:lvlJc w:val="left"/>
      <w:pPr>
        <w:ind w:left="5760" w:hanging="360"/>
      </w:pPr>
    </w:lvl>
    <w:lvl w:ilvl="8" w:tplc="06F2BFD6" w:tentative="1">
      <w:start w:val="1"/>
      <w:numFmt w:val="lowerRoman"/>
      <w:lvlText w:val="%9."/>
      <w:lvlJc w:val="right"/>
      <w:pPr>
        <w:ind w:left="6480" w:hanging="180"/>
      </w:pPr>
    </w:lvl>
  </w:abstractNum>
  <w:abstractNum w:abstractNumId="19" w15:restartNumberingAfterBreak="0">
    <w:nsid w:val="3EB31D09"/>
    <w:multiLevelType w:val="hybridMultilevel"/>
    <w:tmpl w:val="78B2D4F4"/>
    <w:lvl w:ilvl="0" w:tplc="AA5E6D4E">
      <w:start w:val="1"/>
      <w:numFmt w:val="decimal"/>
      <w:lvlText w:val="%1-"/>
      <w:lvlJc w:val="left"/>
      <w:pPr>
        <w:ind w:left="720" w:hanging="360"/>
      </w:pPr>
      <w:rPr>
        <w:rFonts w:hint="default"/>
        <w:sz w:val="28"/>
      </w:rPr>
    </w:lvl>
    <w:lvl w:ilvl="1" w:tplc="A4107B02" w:tentative="1">
      <w:start w:val="1"/>
      <w:numFmt w:val="lowerLetter"/>
      <w:lvlText w:val="%2."/>
      <w:lvlJc w:val="left"/>
      <w:pPr>
        <w:ind w:left="1440" w:hanging="360"/>
      </w:pPr>
    </w:lvl>
    <w:lvl w:ilvl="2" w:tplc="7B48EE0A" w:tentative="1">
      <w:start w:val="1"/>
      <w:numFmt w:val="lowerRoman"/>
      <w:lvlText w:val="%3."/>
      <w:lvlJc w:val="right"/>
      <w:pPr>
        <w:ind w:left="2160" w:hanging="180"/>
      </w:pPr>
    </w:lvl>
    <w:lvl w:ilvl="3" w:tplc="A9BC3EB0" w:tentative="1">
      <w:start w:val="1"/>
      <w:numFmt w:val="decimal"/>
      <w:lvlText w:val="%4."/>
      <w:lvlJc w:val="left"/>
      <w:pPr>
        <w:ind w:left="2880" w:hanging="360"/>
      </w:pPr>
    </w:lvl>
    <w:lvl w:ilvl="4" w:tplc="6EAC41B6" w:tentative="1">
      <w:start w:val="1"/>
      <w:numFmt w:val="lowerLetter"/>
      <w:lvlText w:val="%5."/>
      <w:lvlJc w:val="left"/>
      <w:pPr>
        <w:ind w:left="3600" w:hanging="360"/>
      </w:pPr>
    </w:lvl>
    <w:lvl w:ilvl="5" w:tplc="6E041800" w:tentative="1">
      <w:start w:val="1"/>
      <w:numFmt w:val="lowerRoman"/>
      <w:lvlText w:val="%6."/>
      <w:lvlJc w:val="right"/>
      <w:pPr>
        <w:ind w:left="4320" w:hanging="180"/>
      </w:pPr>
    </w:lvl>
    <w:lvl w:ilvl="6" w:tplc="22440E58" w:tentative="1">
      <w:start w:val="1"/>
      <w:numFmt w:val="decimal"/>
      <w:lvlText w:val="%7."/>
      <w:lvlJc w:val="left"/>
      <w:pPr>
        <w:ind w:left="5040" w:hanging="360"/>
      </w:pPr>
    </w:lvl>
    <w:lvl w:ilvl="7" w:tplc="CA884D74" w:tentative="1">
      <w:start w:val="1"/>
      <w:numFmt w:val="lowerLetter"/>
      <w:lvlText w:val="%8."/>
      <w:lvlJc w:val="left"/>
      <w:pPr>
        <w:ind w:left="5760" w:hanging="360"/>
      </w:pPr>
    </w:lvl>
    <w:lvl w:ilvl="8" w:tplc="D876DEB0" w:tentative="1">
      <w:start w:val="1"/>
      <w:numFmt w:val="lowerRoman"/>
      <w:lvlText w:val="%9."/>
      <w:lvlJc w:val="right"/>
      <w:pPr>
        <w:ind w:left="6480" w:hanging="180"/>
      </w:pPr>
    </w:lvl>
  </w:abstractNum>
  <w:abstractNum w:abstractNumId="20" w15:restartNumberingAfterBreak="0">
    <w:nsid w:val="3EFB5A29"/>
    <w:multiLevelType w:val="hybridMultilevel"/>
    <w:tmpl w:val="E7147AE2"/>
    <w:lvl w:ilvl="0" w:tplc="13445F0A">
      <w:numFmt w:val="none"/>
      <w:lvlText w:val=""/>
      <w:lvlJc w:val="left"/>
      <w:pPr>
        <w:tabs>
          <w:tab w:val="num" w:pos="360"/>
        </w:tabs>
      </w:pPr>
    </w:lvl>
    <w:lvl w:ilvl="1" w:tplc="6C6E336E" w:tentative="1">
      <w:start w:val="1"/>
      <w:numFmt w:val="lowerLetter"/>
      <w:lvlText w:val="%2."/>
      <w:lvlJc w:val="left"/>
      <w:pPr>
        <w:ind w:left="1440" w:hanging="360"/>
      </w:pPr>
    </w:lvl>
    <w:lvl w:ilvl="2" w:tplc="73DAEF7A" w:tentative="1">
      <w:start w:val="1"/>
      <w:numFmt w:val="lowerRoman"/>
      <w:lvlText w:val="%3."/>
      <w:lvlJc w:val="right"/>
      <w:pPr>
        <w:ind w:left="2160" w:hanging="180"/>
      </w:pPr>
    </w:lvl>
    <w:lvl w:ilvl="3" w:tplc="B2FC0D1E" w:tentative="1">
      <w:start w:val="1"/>
      <w:numFmt w:val="decimal"/>
      <w:lvlText w:val="%4."/>
      <w:lvlJc w:val="left"/>
      <w:pPr>
        <w:ind w:left="2880" w:hanging="360"/>
      </w:pPr>
    </w:lvl>
    <w:lvl w:ilvl="4" w:tplc="78749EC6" w:tentative="1">
      <w:start w:val="1"/>
      <w:numFmt w:val="lowerLetter"/>
      <w:lvlText w:val="%5."/>
      <w:lvlJc w:val="left"/>
      <w:pPr>
        <w:ind w:left="3600" w:hanging="360"/>
      </w:pPr>
    </w:lvl>
    <w:lvl w:ilvl="5" w:tplc="B11897EA" w:tentative="1">
      <w:start w:val="1"/>
      <w:numFmt w:val="lowerRoman"/>
      <w:lvlText w:val="%6."/>
      <w:lvlJc w:val="right"/>
      <w:pPr>
        <w:ind w:left="4320" w:hanging="180"/>
      </w:pPr>
    </w:lvl>
    <w:lvl w:ilvl="6" w:tplc="6FB01B86" w:tentative="1">
      <w:start w:val="1"/>
      <w:numFmt w:val="decimal"/>
      <w:lvlText w:val="%7."/>
      <w:lvlJc w:val="left"/>
      <w:pPr>
        <w:ind w:left="5040" w:hanging="360"/>
      </w:pPr>
    </w:lvl>
    <w:lvl w:ilvl="7" w:tplc="3DBCBEF8" w:tentative="1">
      <w:start w:val="1"/>
      <w:numFmt w:val="lowerLetter"/>
      <w:lvlText w:val="%8."/>
      <w:lvlJc w:val="left"/>
      <w:pPr>
        <w:ind w:left="5760" w:hanging="360"/>
      </w:pPr>
    </w:lvl>
    <w:lvl w:ilvl="8" w:tplc="C9B6D3FE" w:tentative="1">
      <w:start w:val="1"/>
      <w:numFmt w:val="lowerRoman"/>
      <w:lvlText w:val="%9."/>
      <w:lvlJc w:val="right"/>
      <w:pPr>
        <w:ind w:left="6480" w:hanging="180"/>
      </w:pPr>
    </w:lvl>
  </w:abstractNum>
  <w:abstractNum w:abstractNumId="21" w15:restartNumberingAfterBreak="0">
    <w:nsid w:val="3FFE3CD9"/>
    <w:multiLevelType w:val="hybridMultilevel"/>
    <w:tmpl w:val="0E645DE4"/>
    <w:lvl w:ilvl="0" w:tplc="D3DAD49A">
      <w:start w:val="1"/>
      <w:numFmt w:val="decimal"/>
      <w:lvlText w:val="%1."/>
      <w:lvlJc w:val="left"/>
      <w:pPr>
        <w:ind w:left="1179" w:hanging="360"/>
      </w:pPr>
    </w:lvl>
    <w:lvl w:ilvl="1" w:tplc="AF70D4F6" w:tentative="1">
      <w:start w:val="1"/>
      <w:numFmt w:val="lowerLetter"/>
      <w:lvlText w:val="%2."/>
      <w:lvlJc w:val="left"/>
      <w:pPr>
        <w:ind w:left="1899" w:hanging="360"/>
      </w:pPr>
    </w:lvl>
    <w:lvl w:ilvl="2" w:tplc="9B582B18" w:tentative="1">
      <w:start w:val="1"/>
      <w:numFmt w:val="lowerRoman"/>
      <w:lvlText w:val="%3."/>
      <w:lvlJc w:val="right"/>
      <w:pPr>
        <w:ind w:left="2619" w:hanging="180"/>
      </w:pPr>
    </w:lvl>
    <w:lvl w:ilvl="3" w:tplc="A9CC98CA" w:tentative="1">
      <w:start w:val="1"/>
      <w:numFmt w:val="decimal"/>
      <w:lvlText w:val="%4."/>
      <w:lvlJc w:val="left"/>
      <w:pPr>
        <w:ind w:left="3339" w:hanging="360"/>
      </w:pPr>
    </w:lvl>
    <w:lvl w:ilvl="4" w:tplc="08027E76" w:tentative="1">
      <w:start w:val="1"/>
      <w:numFmt w:val="lowerLetter"/>
      <w:lvlText w:val="%5."/>
      <w:lvlJc w:val="left"/>
      <w:pPr>
        <w:ind w:left="4059" w:hanging="360"/>
      </w:pPr>
    </w:lvl>
    <w:lvl w:ilvl="5" w:tplc="E4B8F434" w:tentative="1">
      <w:start w:val="1"/>
      <w:numFmt w:val="lowerRoman"/>
      <w:lvlText w:val="%6."/>
      <w:lvlJc w:val="right"/>
      <w:pPr>
        <w:ind w:left="4779" w:hanging="180"/>
      </w:pPr>
    </w:lvl>
    <w:lvl w:ilvl="6" w:tplc="EF368496" w:tentative="1">
      <w:start w:val="1"/>
      <w:numFmt w:val="decimal"/>
      <w:lvlText w:val="%7."/>
      <w:lvlJc w:val="left"/>
      <w:pPr>
        <w:ind w:left="5499" w:hanging="360"/>
      </w:pPr>
    </w:lvl>
    <w:lvl w:ilvl="7" w:tplc="EA7AFE74" w:tentative="1">
      <w:start w:val="1"/>
      <w:numFmt w:val="lowerLetter"/>
      <w:lvlText w:val="%8."/>
      <w:lvlJc w:val="left"/>
      <w:pPr>
        <w:ind w:left="6219" w:hanging="360"/>
      </w:pPr>
    </w:lvl>
    <w:lvl w:ilvl="8" w:tplc="3E1AE0E0" w:tentative="1">
      <w:start w:val="1"/>
      <w:numFmt w:val="lowerRoman"/>
      <w:lvlText w:val="%9."/>
      <w:lvlJc w:val="right"/>
      <w:pPr>
        <w:ind w:left="6939" w:hanging="180"/>
      </w:pPr>
    </w:lvl>
  </w:abstractNum>
  <w:abstractNum w:abstractNumId="22" w15:restartNumberingAfterBreak="0">
    <w:nsid w:val="42B265DD"/>
    <w:multiLevelType w:val="hybridMultilevel"/>
    <w:tmpl w:val="6EBEE1C4"/>
    <w:lvl w:ilvl="0" w:tplc="A78EA6FA">
      <w:start w:val="1"/>
      <w:numFmt w:val="decimal"/>
      <w:lvlText w:val="%1)"/>
      <w:lvlJc w:val="left"/>
      <w:pPr>
        <w:ind w:left="360" w:hanging="360"/>
      </w:pPr>
      <w:rPr>
        <w:rFonts w:hint="default"/>
      </w:rPr>
    </w:lvl>
    <w:lvl w:ilvl="1" w:tplc="38DA866C" w:tentative="1">
      <w:start w:val="1"/>
      <w:numFmt w:val="lowerLetter"/>
      <w:lvlText w:val="%2."/>
      <w:lvlJc w:val="left"/>
      <w:pPr>
        <w:ind w:left="1440" w:hanging="360"/>
      </w:pPr>
    </w:lvl>
    <w:lvl w:ilvl="2" w:tplc="62F6FDB2" w:tentative="1">
      <w:start w:val="1"/>
      <w:numFmt w:val="lowerRoman"/>
      <w:lvlText w:val="%3."/>
      <w:lvlJc w:val="right"/>
      <w:pPr>
        <w:ind w:left="2160" w:hanging="180"/>
      </w:pPr>
    </w:lvl>
    <w:lvl w:ilvl="3" w:tplc="3278ACBE" w:tentative="1">
      <w:start w:val="1"/>
      <w:numFmt w:val="decimal"/>
      <w:lvlText w:val="%4."/>
      <w:lvlJc w:val="left"/>
      <w:pPr>
        <w:ind w:left="2880" w:hanging="360"/>
      </w:pPr>
    </w:lvl>
    <w:lvl w:ilvl="4" w:tplc="9CB8C7F4" w:tentative="1">
      <w:start w:val="1"/>
      <w:numFmt w:val="lowerLetter"/>
      <w:lvlText w:val="%5."/>
      <w:lvlJc w:val="left"/>
      <w:pPr>
        <w:ind w:left="3600" w:hanging="360"/>
      </w:pPr>
    </w:lvl>
    <w:lvl w:ilvl="5" w:tplc="56AEB63E" w:tentative="1">
      <w:start w:val="1"/>
      <w:numFmt w:val="lowerRoman"/>
      <w:lvlText w:val="%6."/>
      <w:lvlJc w:val="right"/>
      <w:pPr>
        <w:ind w:left="4320" w:hanging="180"/>
      </w:pPr>
    </w:lvl>
    <w:lvl w:ilvl="6" w:tplc="FE78E350" w:tentative="1">
      <w:start w:val="1"/>
      <w:numFmt w:val="decimal"/>
      <w:lvlText w:val="%7."/>
      <w:lvlJc w:val="left"/>
      <w:pPr>
        <w:ind w:left="5040" w:hanging="360"/>
      </w:pPr>
    </w:lvl>
    <w:lvl w:ilvl="7" w:tplc="0E6223D6" w:tentative="1">
      <w:start w:val="1"/>
      <w:numFmt w:val="lowerLetter"/>
      <w:lvlText w:val="%8."/>
      <w:lvlJc w:val="left"/>
      <w:pPr>
        <w:ind w:left="5760" w:hanging="360"/>
      </w:pPr>
    </w:lvl>
    <w:lvl w:ilvl="8" w:tplc="434E5AF6" w:tentative="1">
      <w:start w:val="1"/>
      <w:numFmt w:val="lowerRoman"/>
      <w:lvlText w:val="%9."/>
      <w:lvlJc w:val="right"/>
      <w:pPr>
        <w:ind w:left="6480" w:hanging="180"/>
      </w:pPr>
    </w:lvl>
  </w:abstractNum>
  <w:abstractNum w:abstractNumId="23" w15:restartNumberingAfterBreak="0">
    <w:nsid w:val="43AB3354"/>
    <w:multiLevelType w:val="hybridMultilevel"/>
    <w:tmpl w:val="C2D28D5C"/>
    <w:lvl w:ilvl="0" w:tplc="9AB6A918">
      <w:start w:val="1"/>
      <w:numFmt w:val="decimal"/>
      <w:lvlText w:val="%1-"/>
      <w:lvlJc w:val="left"/>
      <w:pPr>
        <w:ind w:left="720" w:hanging="360"/>
      </w:pPr>
      <w:rPr>
        <w:rFonts w:hint="default"/>
      </w:rPr>
    </w:lvl>
    <w:lvl w:ilvl="1" w:tplc="7A7ECD64" w:tentative="1">
      <w:start w:val="1"/>
      <w:numFmt w:val="lowerLetter"/>
      <w:lvlText w:val="%2."/>
      <w:lvlJc w:val="left"/>
      <w:pPr>
        <w:ind w:left="1440" w:hanging="360"/>
      </w:pPr>
    </w:lvl>
    <w:lvl w:ilvl="2" w:tplc="2014F2EE" w:tentative="1">
      <w:start w:val="1"/>
      <w:numFmt w:val="lowerRoman"/>
      <w:lvlText w:val="%3."/>
      <w:lvlJc w:val="right"/>
      <w:pPr>
        <w:ind w:left="2160" w:hanging="180"/>
      </w:pPr>
    </w:lvl>
    <w:lvl w:ilvl="3" w:tplc="3306EDD0" w:tentative="1">
      <w:start w:val="1"/>
      <w:numFmt w:val="decimal"/>
      <w:lvlText w:val="%4."/>
      <w:lvlJc w:val="left"/>
      <w:pPr>
        <w:ind w:left="2880" w:hanging="360"/>
      </w:pPr>
    </w:lvl>
    <w:lvl w:ilvl="4" w:tplc="F97A5472" w:tentative="1">
      <w:start w:val="1"/>
      <w:numFmt w:val="lowerLetter"/>
      <w:lvlText w:val="%5."/>
      <w:lvlJc w:val="left"/>
      <w:pPr>
        <w:ind w:left="3600" w:hanging="360"/>
      </w:pPr>
    </w:lvl>
    <w:lvl w:ilvl="5" w:tplc="2B90889C" w:tentative="1">
      <w:start w:val="1"/>
      <w:numFmt w:val="lowerRoman"/>
      <w:lvlText w:val="%6."/>
      <w:lvlJc w:val="right"/>
      <w:pPr>
        <w:ind w:left="4320" w:hanging="180"/>
      </w:pPr>
    </w:lvl>
    <w:lvl w:ilvl="6" w:tplc="371A4262" w:tentative="1">
      <w:start w:val="1"/>
      <w:numFmt w:val="decimal"/>
      <w:lvlText w:val="%7."/>
      <w:lvlJc w:val="left"/>
      <w:pPr>
        <w:ind w:left="5040" w:hanging="360"/>
      </w:pPr>
    </w:lvl>
    <w:lvl w:ilvl="7" w:tplc="02442C5C" w:tentative="1">
      <w:start w:val="1"/>
      <w:numFmt w:val="lowerLetter"/>
      <w:lvlText w:val="%8."/>
      <w:lvlJc w:val="left"/>
      <w:pPr>
        <w:ind w:left="5760" w:hanging="360"/>
      </w:pPr>
    </w:lvl>
    <w:lvl w:ilvl="8" w:tplc="25B030A4" w:tentative="1">
      <w:start w:val="1"/>
      <w:numFmt w:val="lowerRoman"/>
      <w:lvlText w:val="%9."/>
      <w:lvlJc w:val="right"/>
      <w:pPr>
        <w:ind w:left="6480" w:hanging="180"/>
      </w:pPr>
    </w:lvl>
  </w:abstractNum>
  <w:abstractNum w:abstractNumId="24" w15:restartNumberingAfterBreak="0">
    <w:nsid w:val="43FA04EF"/>
    <w:multiLevelType w:val="hybridMultilevel"/>
    <w:tmpl w:val="E18E84C0"/>
    <w:lvl w:ilvl="0" w:tplc="C7081A1A">
      <w:start w:val="1"/>
      <w:numFmt w:val="decimal"/>
      <w:lvlText w:val="%1."/>
      <w:lvlJc w:val="left"/>
      <w:pPr>
        <w:ind w:left="360" w:hanging="360"/>
      </w:pPr>
      <w:rPr>
        <w:rFonts w:hint="default"/>
      </w:rPr>
    </w:lvl>
    <w:lvl w:ilvl="1" w:tplc="BDDC42EC" w:tentative="1">
      <w:start w:val="1"/>
      <w:numFmt w:val="lowerLetter"/>
      <w:lvlText w:val="%2."/>
      <w:lvlJc w:val="left"/>
      <w:pPr>
        <w:ind w:left="1440" w:hanging="360"/>
      </w:pPr>
    </w:lvl>
    <w:lvl w:ilvl="2" w:tplc="EE26CF0C" w:tentative="1">
      <w:start w:val="1"/>
      <w:numFmt w:val="lowerRoman"/>
      <w:lvlText w:val="%3."/>
      <w:lvlJc w:val="right"/>
      <w:pPr>
        <w:ind w:left="2160" w:hanging="180"/>
      </w:pPr>
    </w:lvl>
    <w:lvl w:ilvl="3" w:tplc="9EBE58AE" w:tentative="1">
      <w:start w:val="1"/>
      <w:numFmt w:val="decimal"/>
      <w:lvlText w:val="%4."/>
      <w:lvlJc w:val="left"/>
      <w:pPr>
        <w:ind w:left="2880" w:hanging="360"/>
      </w:pPr>
    </w:lvl>
    <w:lvl w:ilvl="4" w:tplc="6DD4BEAE" w:tentative="1">
      <w:start w:val="1"/>
      <w:numFmt w:val="lowerLetter"/>
      <w:lvlText w:val="%5."/>
      <w:lvlJc w:val="left"/>
      <w:pPr>
        <w:ind w:left="3600" w:hanging="360"/>
      </w:pPr>
    </w:lvl>
    <w:lvl w:ilvl="5" w:tplc="D0803684" w:tentative="1">
      <w:start w:val="1"/>
      <w:numFmt w:val="lowerRoman"/>
      <w:lvlText w:val="%6."/>
      <w:lvlJc w:val="right"/>
      <w:pPr>
        <w:ind w:left="4320" w:hanging="180"/>
      </w:pPr>
    </w:lvl>
    <w:lvl w:ilvl="6" w:tplc="C7E4213E" w:tentative="1">
      <w:start w:val="1"/>
      <w:numFmt w:val="decimal"/>
      <w:lvlText w:val="%7."/>
      <w:lvlJc w:val="left"/>
      <w:pPr>
        <w:ind w:left="5040" w:hanging="360"/>
      </w:pPr>
    </w:lvl>
    <w:lvl w:ilvl="7" w:tplc="B0924436" w:tentative="1">
      <w:start w:val="1"/>
      <w:numFmt w:val="lowerLetter"/>
      <w:lvlText w:val="%8."/>
      <w:lvlJc w:val="left"/>
      <w:pPr>
        <w:ind w:left="5760" w:hanging="360"/>
      </w:pPr>
    </w:lvl>
    <w:lvl w:ilvl="8" w:tplc="503EACB4" w:tentative="1">
      <w:start w:val="1"/>
      <w:numFmt w:val="lowerRoman"/>
      <w:lvlText w:val="%9."/>
      <w:lvlJc w:val="right"/>
      <w:pPr>
        <w:ind w:left="6480" w:hanging="180"/>
      </w:pPr>
    </w:lvl>
  </w:abstractNum>
  <w:abstractNum w:abstractNumId="25" w15:restartNumberingAfterBreak="0">
    <w:nsid w:val="44146BF1"/>
    <w:multiLevelType w:val="hybridMultilevel"/>
    <w:tmpl w:val="4EA0A0F6"/>
    <w:lvl w:ilvl="0" w:tplc="306AA18C">
      <w:start w:val="1"/>
      <w:numFmt w:val="decimal"/>
      <w:lvlText w:val="%1-"/>
      <w:lvlJc w:val="left"/>
      <w:pPr>
        <w:ind w:left="720" w:hanging="360"/>
      </w:pPr>
      <w:rPr>
        <w:rFonts w:hint="default"/>
      </w:rPr>
    </w:lvl>
    <w:lvl w:ilvl="1" w:tplc="16BA3A56" w:tentative="1">
      <w:start w:val="1"/>
      <w:numFmt w:val="lowerLetter"/>
      <w:lvlText w:val="%2."/>
      <w:lvlJc w:val="left"/>
      <w:pPr>
        <w:ind w:left="1440" w:hanging="360"/>
      </w:pPr>
    </w:lvl>
    <w:lvl w:ilvl="2" w:tplc="7012BE4C" w:tentative="1">
      <w:start w:val="1"/>
      <w:numFmt w:val="lowerRoman"/>
      <w:lvlText w:val="%3."/>
      <w:lvlJc w:val="right"/>
      <w:pPr>
        <w:ind w:left="2160" w:hanging="180"/>
      </w:pPr>
    </w:lvl>
    <w:lvl w:ilvl="3" w:tplc="20F82910" w:tentative="1">
      <w:start w:val="1"/>
      <w:numFmt w:val="decimal"/>
      <w:lvlText w:val="%4."/>
      <w:lvlJc w:val="left"/>
      <w:pPr>
        <w:ind w:left="2880" w:hanging="360"/>
      </w:pPr>
    </w:lvl>
    <w:lvl w:ilvl="4" w:tplc="9BD6F2F2" w:tentative="1">
      <w:start w:val="1"/>
      <w:numFmt w:val="lowerLetter"/>
      <w:lvlText w:val="%5."/>
      <w:lvlJc w:val="left"/>
      <w:pPr>
        <w:ind w:left="3600" w:hanging="360"/>
      </w:pPr>
    </w:lvl>
    <w:lvl w:ilvl="5" w:tplc="EB1C35BE" w:tentative="1">
      <w:start w:val="1"/>
      <w:numFmt w:val="lowerRoman"/>
      <w:lvlText w:val="%6."/>
      <w:lvlJc w:val="right"/>
      <w:pPr>
        <w:ind w:left="4320" w:hanging="180"/>
      </w:pPr>
    </w:lvl>
    <w:lvl w:ilvl="6" w:tplc="3A5074C2" w:tentative="1">
      <w:start w:val="1"/>
      <w:numFmt w:val="decimal"/>
      <w:lvlText w:val="%7."/>
      <w:lvlJc w:val="left"/>
      <w:pPr>
        <w:ind w:left="5040" w:hanging="360"/>
      </w:pPr>
    </w:lvl>
    <w:lvl w:ilvl="7" w:tplc="CBC00DF8" w:tentative="1">
      <w:start w:val="1"/>
      <w:numFmt w:val="lowerLetter"/>
      <w:lvlText w:val="%8."/>
      <w:lvlJc w:val="left"/>
      <w:pPr>
        <w:ind w:left="5760" w:hanging="360"/>
      </w:pPr>
    </w:lvl>
    <w:lvl w:ilvl="8" w:tplc="2618C994" w:tentative="1">
      <w:start w:val="1"/>
      <w:numFmt w:val="lowerRoman"/>
      <w:lvlText w:val="%9."/>
      <w:lvlJc w:val="right"/>
      <w:pPr>
        <w:ind w:left="6480" w:hanging="180"/>
      </w:pPr>
    </w:lvl>
  </w:abstractNum>
  <w:abstractNum w:abstractNumId="26" w15:restartNumberingAfterBreak="0">
    <w:nsid w:val="45E06544"/>
    <w:multiLevelType w:val="hybridMultilevel"/>
    <w:tmpl w:val="3684F09E"/>
    <w:lvl w:ilvl="0" w:tplc="B2A6333C">
      <w:start w:val="1"/>
      <w:numFmt w:val="bullet"/>
      <w:lvlText w:val=""/>
      <w:lvlJc w:val="left"/>
      <w:pPr>
        <w:ind w:left="360" w:hanging="360"/>
      </w:pPr>
      <w:rPr>
        <w:rFonts w:ascii="Symbol" w:hAnsi="Symbol" w:hint="default"/>
      </w:rPr>
    </w:lvl>
    <w:lvl w:ilvl="1" w:tplc="10F26A10" w:tentative="1">
      <w:start w:val="1"/>
      <w:numFmt w:val="bullet"/>
      <w:lvlText w:val="o"/>
      <w:lvlJc w:val="left"/>
      <w:pPr>
        <w:ind w:left="1080" w:hanging="360"/>
      </w:pPr>
      <w:rPr>
        <w:rFonts w:ascii="Courier New" w:hAnsi="Courier New" w:cs="Courier New" w:hint="default"/>
      </w:rPr>
    </w:lvl>
    <w:lvl w:ilvl="2" w:tplc="767AAFDE" w:tentative="1">
      <w:start w:val="1"/>
      <w:numFmt w:val="bullet"/>
      <w:lvlText w:val=""/>
      <w:lvlJc w:val="left"/>
      <w:pPr>
        <w:ind w:left="1800" w:hanging="360"/>
      </w:pPr>
      <w:rPr>
        <w:rFonts w:ascii="Wingdings" w:hAnsi="Wingdings" w:hint="default"/>
      </w:rPr>
    </w:lvl>
    <w:lvl w:ilvl="3" w:tplc="58C27F72" w:tentative="1">
      <w:start w:val="1"/>
      <w:numFmt w:val="bullet"/>
      <w:lvlText w:val=""/>
      <w:lvlJc w:val="left"/>
      <w:pPr>
        <w:ind w:left="2520" w:hanging="360"/>
      </w:pPr>
      <w:rPr>
        <w:rFonts w:ascii="Symbol" w:hAnsi="Symbol" w:hint="default"/>
      </w:rPr>
    </w:lvl>
    <w:lvl w:ilvl="4" w:tplc="AB50AB36" w:tentative="1">
      <w:start w:val="1"/>
      <w:numFmt w:val="bullet"/>
      <w:lvlText w:val="o"/>
      <w:lvlJc w:val="left"/>
      <w:pPr>
        <w:ind w:left="3240" w:hanging="360"/>
      </w:pPr>
      <w:rPr>
        <w:rFonts w:ascii="Courier New" w:hAnsi="Courier New" w:cs="Courier New" w:hint="default"/>
      </w:rPr>
    </w:lvl>
    <w:lvl w:ilvl="5" w:tplc="E2C8D3C8" w:tentative="1">
      <w:start w:val="1"/>
      <w:numFmt w:val="bullet"/>
      <w:lvlText w:val=""/>
      <w:lvlJc w:val="left"/>
      <w:pPr>
        <w:ind w:left="3960" w:hanging="360"/>
      </w:pPr>
      <w:rPr>
        <w:rFonts w:ascii="Wingdings" w:hAnsi="Wingdings" w:hint="default"/>
      </w:rPr>
    </w:lvl>
    <w:lvl w:ilvl="6" w:tplc="51F82BBA" w:tentative="1">
      <w:start w:val="1"/>
      <w:numFmt w:val="bullet"/>
      <w:lvlText w:val=""/>
      <w:lvlJc w:val="left"/>
      <w:pPr>
        <w:ind w:left="4680" w:hanging="360"/>
      </w:pPr>
      <w:rPr>
        <w:rFonts w:ascii="Symbol" w:hAnsi="Symbol" w:hint="default"/>
      </w:rPr>
    </w:lvl>
    <w:lvl w:ilvl="7" w:tplc="F8B25414" w:tentative="1">
      <w:start w:val="1"/>
      <w:numFmt w:val="bullet"/>
      <w:lvlText w:val="o"/>
      <w:lvlJc w:val="left"/>
      <w:pPr>
        <w:ind w:left="5400" w:hanging="360"/>
      </w:pPr>
      <w:rPr>
        <w:rFonts w:ascii="Courier New" w:hAnsi="Courier New" w:cs="Courier New" w:hint="default"/>
      </w:rPr>
    </w:lvl>
    <w:lvl w:ilvl="8" w:tplc="0EB6B7C4" w:tentative="1">
      <w:start w:val="1"/>
      <w:numFmt w:val="bullet"/>
      <w:lvlText w:val=""/>
      <w:lvlJc w:val="left"/>
      <w:pPr>
        <w:ind w:left="6120" w:hanging="360"/>
      </w:pPr>
      <w:rPr>
        <w:rFonts w:ascii="Wingdings" w:hAnsi="Wingdings" w:hint="default"/>
      </w:rPr>
    </w:lvl>
  </w:abstractNum>
  <w:abstractNum w:abstractNumId="27" w15:restartNumberingAfterBreak="0">
    <w:nsid w:val="505F007A"/>
    <w:multiLevelType w:val="hybridMultilevel"/>
    <w:tmpl w:val="7A9E802A"/>
    <w:lvl w:ilvl="0" w:tplc="F410CA24">
      <w:start w:val="1"/>
      <w:numFmt w:val="decimal"/>
      <w:lvlText w:val="%1-"/>
      <w:lvlJc w:val="left"/>
      <w:pPr>
        <w:ind w:left="720" w:hanging="360"/>
      </w:pPr>
      <w:rPr>
        <w:rFonts w:hint="default"/>
      </w:rPr>
    </w:lvl>
    <w:lvl w:ilvl="1" w:tplc="5DA4E1F2" w:tentative="1">
      <w:start w:val="1"/>
      <w:numFmt w:val="lowerLetter"/>
      <w:lvlText w:val="%2."/>
      <w:lvlJc w:val="left"/>
      <w:pPr>
        <w:ind w:left="1440" w:hanging="360"/>
      </w:pPr>
    </w:lvl>
    <w:lvl w:ilvl="2" w:tplc="A7700A7A" w:tentative="1">
      <w:start w:val="1"/>
      <w:numFmt w:val="lowerRoman"/>
      <w:lvlText w:val="%3."/>
      <w:lvlJc w:val="right"/>
      <w:pPr>
        <w:ind w:left="2160" w:hanging="180"/>
      </w:pPr>
    </w:lvl>
    <w:lvl w:ilvl="3" w:tplc="4FA49A06" w:tentative="1">
      <w:start w:val="1"/>
      <w:numFmt w:val="decimal"/>
      <w:lvlText w:val="%4."/>
      <w:lvlJc w:val="left"/>
      <w:pPr>
        <w:ind w:left="2880" w:hanging="360"/>
      </w:pPr>
    </w:lvl>
    <w:lvl w:ilvl="4" w:tplc="7A9ADC4E" w:tentative="1">
      <w:start w:val="1"/>
      <w:numFmt w:val="lowerLetter"/>
      <w:lvlText w:val="%5."/>
      <w:lvlJc w:val="left"/>
      <w:pPr>
        <w:ind w:left="3600" w:hanging="360"/>
      </w:pPr>
    </w:lvl>
    <w:lvl w:ilvl="5" w:tplc="3B524A54" w:tentative="1">
      <w:start w:val="1"/>
      <w:numFmt w:val="lowerRoman"/>
      <w:lvlText w:val="%6."/>
      <w:lvlJc w:val="right"/>
      <w:pPr>
        <w:ind w:left="4320" w:hanging="180"/>
      </w:pPr>
    </w:lvl>
    <w:lvl w:ilvl="6" w:tplc="F702D248" w:tentative="1">
      <w:start w:val="1"/>
      <w:numFmt w:val="decimal"/>
      <w:lvlText w:val="%7."/>
      <w:lvlJc w:val="left"/>
      <w:pPr>
        <w:ind w:left="5040" w:hanging="360"/>
      </w:pPr>
    </w:lvl>
    <w:lvl w:ilvl="7" w:tplc="899A3B2C" w:tentative="1">
      <w:start w:val="1"/>
      <w:numFmt w:val="lowerLetter"/>
      <w:lvlText w:val="%8."/>
      <w:lvlJc w:val="left"/>
      <w:pPr>
        <w:ind w:left="5760" w:hanging="360"/>
      </w:pPr>
    </w:lvl>
    <w:lvl w:ilvl="8" w:tplc="6374EB8A" w:tentative="1">
      <w:start w:val="1"/>
      <w:numFmt w:val="lowerRoman"/>
      <w:lvlText w:val="%9."/>
      <w:lvlJc w:val="right"/>
      <w:pPr>
        <w:ind w:left="6480" w:hanging="180"/>
      </w:pPr>
    </w:lvl>
  </w:abstractNum>
  <w:abstractNum w:abstractNumId="28" w15:restartNumberingAfterBreak="0">
    <w:nsid w:val="519F0987"/>
    <w:multiLevelType w:val="hybridMultilevel"/>
    <w:tmpl w:val="22DE122A"/>
    <w:lvl w:ilvl="0" w:tplc="E3F27236">
      <w:start w:val="2"/>
      <w:numFmt w:val="arabicAlpha"/>
      <w:lvlText w:val="%1-"/>
      <w:lvlJc w:val="left"/>
      <w:pPr>
        <w:ind w:left="720" w:hanging="360"/>
      </w:pPr>
      <w:rPr>
        <w:rFonts w:hint="default"/>
      </w:rPr>
    </w:lvl>
    <w:lvl w:ilvl="1" w:tplc="19B0DAF6" w:tentative="1">
      <w:start w:val="1"/>
      <w:numFmt w:val="lowerLetter"/>
      <w:lvlText w:val="%2."/>
      <w:lvlJc w:val="left"/>
      <w:pPr>
        <w:ind w:left="1440" w:hanging="360"/>
      </w:pPr>
    </w:lvl>
    <w:lvl w:ilvl="2" w:tplc="964AFDF4" w:tentative="1">
      <w:start w:val="1"/>
      <w:numFmt w:val="lowerRoman"/>
      <w:lvlText w:val="%3."/>
      <w:lvlJc w:val="right"/>
      <w:pPr>
        <w:ind w:left="2160" w:hanging="180"/>
      </w:pPr>
    </w:lvl>
    <w:lvl w:ilvl="3" w:tplc="1316A172" w:tentative="1">
      <w:start w:val="1"/>
      <w:numFmt w:val="decimal"/>
      <w:lvlText w:val="%4."/>
      <w:lvlJc w:val="left"/>
      <w:pPr>
        <w:ind w:left="2880" w:hanging="360"/>
      </w:pPr>
    </w:lvl>
    <w:lvl w:ilvl="4" w:tplc="12721662" w:tentative="1">
      <w:start w:val="1"/>
      <w:numFmt w:val="lowerLetter"/>
      <w:lvlText w:val="%5."/>
      <w:lvlJc w:val="left"/>
      <w:pPr>
        <w:ind w:left="3600" w:hanging="360"/>
      </w:pPr>
    </w:lvl>
    <w:lvl w:ilvl="5" w:tplc="F1E21C4E" w:tentative="1">
      <w:start w:val="1"/>
      <w:numFmt w:val="lowerRoman"/>
      <w:lvlText w:val="%6."/>
      <w:lvlJc w:val="right"/>
      <w:pPr>
        <w:ind w:left="4320" w:hanging="180"/>
      </w:pPr>
    </w:lvl>
    <w:lvl w:ilvl="6" w:tplc="61FEE846" w:tentative="1">
      <w:start w:val="1"/>
      <w:numFmt w:val="decimal"/>
      <w:lvlText w:val="%7."/>
      <w:lvlJc w:val="left"/>
      <w:pPr>
        <w:ind w:left="5040" w:hanging="360"/>
      </w:pPr>
    </w:lvl>
    <w:lvl w:ilvl="7" w:tplc="4AC26246" w:tentative="1">
      <w:start w:val="1"/>
      <w:numFmt w:val="lowerLetter"/>
      <w:lvlText w:val="%8."/>
      <w:lvlJc w:val="left"/>
      <w:pPr>
        <w:ind w:left="5760" w:hanging="360"/>
      </w:pPr>
    </w:lvl>
    <w:lvl w:ilvl="8" w:tplc="B09E4796" w:tentative="1">
      <w:start w:val="1"/>
      <w:numFmt w:val="lowerRoman"/>
      <w:lvlText w:val="%9."/>
      <w:lvlJc w:val="right"/>
      <w:pPr>
        <w:ind w:left="6480" w:hanging="180"/>
      </w:pPr>
    </w:lvl>
  </w:abstractNum>
  <w:abstractNum w:abstractNumId="29" w15:restartNumberingAfterBreak="0">
    <w:nsid w:val="540B7F1E"/>
    <w:multiLevelType w:val="hybridMultilevel"/>
    <w:tmpl w:val="44084F96"/>
    <w:lvl w:ilvl="0" w:tplc="4C3E7928">
      <w:start w:val="1"/>
      <w:numFmt w:val="decimal"/>
      <w:lvlText w:val="%1-"/>
      <w:lvlJc w:val="left"/>
      <w:pPr>
        <w:ind w:left="720" w:hanging="360"/>
      </w:pPr>
      <w:rPr>
        <w:rFonts w:hint="default"/>
      </w:rPr>
    </w:lvl>
    <w:lvl w:ilvl="1" w:tplc="83E8D5EC" w:tentative="1">
      <w:start w:val="1"/>
      <w:numFmt w:val="lowerLetter"/>
      <w:lvlText w:val="%2."/>
      <w:lvlJc w:val="left"/>
      <w:pPr>
        <w:ind w:left="1440" w:hanging="360"/>
      </w:pPr>
    </w:lvl>
    <w:lvl w:ilvl="2" w:tplc="8076B6AA" w:tentative="1">
      <w:start w:val="1"/>
      <w:numFmt w:val="lowerRoman"/>
      <w:lvlText w:val="%3."/>
      <w:lvlJc w:val="right"/>
      <w:pPr>
        <w:ind w:left="2160" w:hanging="180"/>
      </w:pPr>
    </w:lvl>
    <w:lvl w:ilvl="3" w:tplc="26FCE468" w:tentative="1">
      <w:start w:val="1"/>
      <w:numFmt w:val="decimal"/>
      <w:lvlText w:val="%4."/>
      <w:lvlJc w:val="left"/>
      <w:pPr>
        <w:ind w:left="2880" w:hanging="360"/>
      </w:pPr>
    </w:lvl>
    <w:lvl w:ilvl="4" w:tplc="E7B4A90E" w:tentative="1">
      <w:start w:val="1"/>
      <w:numFmt w:val="lowerLetter"/>
      <w:lvlText w:val="%5."/>
      <w:lvlJc w:val="left"/>
      <w:pPr>
        <w:ind w:left="3600" w:hanging="360"/>
      </w:pPr>
    </w:lvl>
    <w:lvl w:ilvl="5" w:tplc="10B2DE74" w:tentative="1">
      <w:start w:val="1"/>
      <w:numFmt w:val="lowerRoman"/>
      <w:lvlText w:val="%6."/>
      <w:lvlJc w:val="right"/>
      <w:pPr>
        <w:ind w:left="4320" w:hanging="180"/>
      </w:pPr>
    </w:lvl>
    <w:lvl w:ilvl="6" w:tplc="BA7A6ABC" w:tentative="1">
      <w:start w:val="1"/>
      <w:numFmt w:val="decimal"/>
      <w:lvlText w:val="%7."/>
      <w:lvlJc w:val="left"/>
      <w:pPr>
        <w:ind w:left="5040" w:hanging="360"/>
      </w:pPr>
    </w:lvl>
    <w:lvl w:ilvl="7" w:tplc="35405DFE" w:tentative="1">
      <w:start w:val="1"/>
      <w:numFmt w:val="lowerLetter"/>
      <w:lvlText w:val="%8."/>
      <w:lvlJc w:val="left"/>
      <w:pPr>
        <w:ind w:left="5760" w:hanging="360"/>
      </w:pPr>
    </w:lvl>
    <w:lvl w:ilvl="8" w:tplc="522CD686" w:tentative="1">
      <w:start w:val="1"/>
      <w:numFmt w:val="lowerRoman"/>
      <w:lvlText w:val="%9."/>
      <w:lvlJc w:val="right"/>
      <w:pPr>
        <w:ind w:left="6480" w:hanging="180"/>
      </w:pPr>
    </w:lvl>
  </w:abstractNum>
  <w:abstractNum w:abstractNumId="30" w15:restartNumberingAfterBreak="0">
    <w:nsid w:val="54371C36"/>
    <w:multiLevelType w:val="hybridMultilevel"/>
    <w:tmpl w:val="CFBCF480"/>
    <w:lvl w:ilvl="0" w:tplc="06CE71A8">
      <w:start w:val="1"/>
      <w:numFmt w:val="decimal"/>
      <w:lvlText w:val="%1-"/>
      <w:lvlJc w:val="left"/>
      <w:pPr>
        <w:ind w:left="720" w:hanging="360"/>
      </w:pPr>
      <w:rPr>
        <w:rFonts w:hint="default"/>
      </w:rPr>
    </w:lvl>
    <w:lvl w:ilvl="1" w:tplc="BCA0DE68" w:tentative="1">
      <w:start w:val="1"/>
      <w:numFmt w:val="lowerLetter"/>
      <w:lvlText w:val="%2."/>
      <w:lvlJc w:val="left"/>
      <w:pPr>
        <w:ind w:left="1440" w:hanging="360"/>
      </w:pPr>
    </w:lvl>
    <w:lvl w:ilvl="2" w:tplc="FDDA177A" w:tentative="1">
      <w:start w:val="1"/>
      <w:numFmt w:val="lowerRoman"/>
      <w:lvlText w:val="%3."/>
      <w:lvlJc w:val="right"/>
      <w:pPr>
        <w:ind w:left="2160" w:hanging="180"/>
      </w:pPr>
    </w:lvl>
    <w:lvl w:ilvl="3" w:tplc="E85EDAC2" w:tentative="1">
      <w:start w:val="1"/>
      <w:numFmt w:val="decimal"/>
      <w:lvlText w:val="%4."/>
      <w:lvlJc w:val="left"/>
      <w:pPr>
        <w:ind w:left="2880" w:hanging="360"/>
      </w:pPr>
    </w:lvl>
    <w:lvl w:ilvl="4" w:tplc="E9A0659A" w:tentative="1">
      <w:start w:val="1"/>
      <w:numFmt w:val="lowerLetter"/>
      <w:lvlText w:val="%5."/>
      <w:lvlJc w:val="left"/>
      <w:pPr>
        <w:ind w:left="3600" w:hanging="360"/>
      </w:pPr>
    </w:lvl>
    <w:lvl w:ilvl="5" w:tplc="4CF83F76" w:tentative="1">
      <w:start w:val="1"/>
      <w:numFmt w:val="lowerRoman"/>
      <w:lvlText w:val="%6."/>
      <w:lvlJc w:val="right"/>
      <w:pPr>
        <w:ind w:left="4320" w:hanging="180"/>
      </w:pPr>
    </w:lvl>
    <w:lvl w:ilvl="6" w:tplc="DFF659DA" w:tentative="1">
      <w:start w:val="1"/>
      <w:numFmt w:val="decimal"/>
      <w:lvlText w:val="%7."/>
      <w:lvlJc w:val="left"/>
      <w:pPr>
        <w:ind w:left="5040" w:hanging="360"/>
      </w:pPr>
    </w:lvl>
    <w:lvl w:ilvl="7" w:tplc="9B349D56" w:tentative="1">
      <w:start w:val="1"/>
      <w:numFmt w:val="lowerLetter"/>
      <w:lvlText w:val="%8."/>
      <w:lvlJc w:val="left"/>
      <w:pPr>
        <w:ind w:left="5760" w:hanging="360"/>
      </w:pPr>
    </w:lvl>
    <w:lvl w:ilvl="8" w:tplc="8F147056" w:tentative="1">
      <w:start w:val="1"/>
      <w:numFmt w:val="lowerRoman"/>
      <w:lvlText w:val="%9."/>
      <w:lvlJc w:val="right"/>
      <w:pPr>
        <w:ind w:left="6480" w:hanging="180"/>
      </w:pPr>
    </w:lvl>
  </w:abstractNum>
  <w:abstractNum w:abstractNumId="31" w15:restartNumberingAfterBreak="0">
    <w:nsid w:val="56FD6CC8"/>
    <w:multiLevelType w:val="hybridMultilevel"/>
    <w:tmpl w:val="E0B876A6"/>
    <w:lvl w:ilvl="0" w:tplc="7F3CC2FA">
      <w:start w:val="1"/>
      <w:numFmt w:val="decimal"/>
      <w:lvlText w:val="%1-"/>
      <w:lvlJc w:val="left"/>
      <w:pPr>
        <w:ind w:left="1080" w:hanging="360"/>
      </w:pPr>
    </w:lvl>
    <w:lvl w:ilvl="1" w:tplc="8C622460">
      <w:start w:val="1"/>
      <w:numFmt w:val="decimal"/>
      <w:lvlText w:val="%2."/>
      <w:lvlJc w:val="left"/>
      <w:pPr>
        <w:tabs>
          <w:tab w:val="num" w:pos="1440"/>
        </w:tabs>
        <w:ind w:left="1440" w:hanging="360"/>
      </w:pPr>
    </w:lvl>
    <w:lvl w:ilvl="2" w:tplc="CB0AFA44">
      <w:start w:val="1"/>
      <w:numFmt w:val="decimal"/>
      <w:lvlText w:val="%3."/>
      <w:lvlJc w:val="left"/>
      <w:pPr>
        <w:tabs>
          <w:tab w:val="num" w:pos="2160"/>
        </w:tabs>
        <w:ind w:left="2160" w:hanging="360"/>
      </w:pPr>
    </w:lvl>
    <w:lvl w:ilvl="3" w:tplc="97168F56">
      <w:start w:val="1"/>
      <w:numFmt w:val="decimal"/>
      <w:lvlText w:val="%4."/>
      <w:lvlJc w:val="left"/>
      <w:pPr>
        <w:tabs>
          <w:tab w:val="num" w:pos="2880"/>
        </w:tabs>
        <w:ind w:left="2880" w:hanging="360"/>
      </w:pPr>
    </w:lvl>
    <w:lvl w:ilvl="4" w:tplc="66346C3C">
      <w:start w:val="1"/>
      <w:numFmt w:val="decimal"/>
      <w:lvlText w:val="%5."/>
      <w:lvlJc w:val="left"/>
      <w:pPr>
        <w:tabs>
          <w:tab w:val="num" w:pos="3600"/>
        </w:tabs>
        <w:ind w:left="3600" w:hanging="360"/>
      </w:pPr>
    </w:lvl>
    <w:lvl w:ilvl="5" w:tplc="CF30E492">
      <w:start w:val="1"/>
      <w:numFmt w:val="decimal"/>
      <w:lvlText w:val="%6."/>
      <w:lvlJc w:val="left"/>
      <w:pPr>
        <w:tabs>
          <w:tab w:val="num" w:pos="4320"/>
        </w:tabs>
        <w:ind w:left="4320" w:hanging="360"/>
      </w:pPr>
    </w:lvl>
    <w:lvl w:ilvl="6" w:tplc="79A401DA">
      <w:start w:val="1"/>
      <w:numFmt w:val="decimal"/>
      <w:lvlText w:val="%7."/>
      <w:lvlJc w:val="left"/>
      <w:pPr>
        <w:tabs>
          <w:tab w:val="num" w:pos="5040"/>
        </w:tabs>
        <w:ind w:left="5040" w:hanging="360"/>
      </w:pPr>
    </w:lvl>
    <w:lvl w:ilvl="7" w:tplc="6A3C03E4">
      <w:start w:val="1"/>
      <w:numFmt w:val="decimal"/>
      <w:lvlText w:val="%8."/>
      <w:lvlJc w:val="left"/>
      <w:pPr>
        <w:tabs>
          <w:tab w:val="num" w:pos="5760"/>
        </w:tabs>
        <w:ind w:left="5760" w:hanging="360"/>
      </w:pPr>
    </w:lvl>
    <w:lvl w:ilvl="8" w:tplc="C38A35A4">
      <w:start w:val="1"/>
      <w:numFmt w:val="decimal"/>
      <w:lvlText w:val="%9."/>
      <w:lvlJc w:val="left"/>
      <w:pPr>
        <w:tabs>
          <w:tab w:val="num" w:pos="6480"/>
        </w:tabs>
        <w:ind w:left="6480" w:hanging="360"/>
      </w:pPr>
    </w:lvl>
  </w:abstractNum>
  <w:abstractNum w:abstractNumId="32" w15:restartNumberingAfterBreak="0">
    <w:nsid w:val="57192B0D"/>
    <w:multiLevelType w:val="hybridMultilevel"/>
    <w:tmpl w:val="C2A824CC"/>
    <w:lvl w:ilvl="0" w:tplc="89586DE0">
      <w:start w:val="1"/>
      <w:numFmt w:val="decimal"/>
      <w:lvlText w:val="%1-"/>
      <w:lvlJc w:val="left"/>
      <w:pPr>
        <w:tabs>
          <w:tab w:val="num" w:pos="2517"/>
        </w:tabs>
        <w:ind w:left="2517" w:hanging="360"/>
      </w:pPr>
      <w:rPr>
        <w:rFonts w:hint="default"/>
      </w:rPr>
    </w:lvl>
    <w:lvl w:ilvl="1" w:tplc="A718EFD2" w:tentative="1">
      <w:start w:val="1"/>
      <w:numFmt w:val="lowerLetter"/>
      <w:lvlText w:val="%2."/>
      <w:lvlJc w:val="left"/>
      <w:pPr>
        <w:tabs>
          <w:tab w:val="num" w:pos="3237"/>
        </w:tabs>
        <w:ind w:left="3237" w:hanging="360"/>
      </w:pPr>
    </w:lvl>
    <w:lvl w:ilvl="2" w:tplc="0C600C3A" w:tentative="1">
      <w:start w:val="1"/>
      <w:numFmt w:val="lowerRoman"/>
      <w:lvlText w:val="%3."/>
      <w:lvlJc w:val="right"/>
      <w:pPr>
        <w:tabs>
          <w:tab w:val="num" w:pos="3957"/>
        </w:tabs>
        <w:ind w:left="3957" w:hanging="180"/>
      </w:pPr>
    </w:lvl>
    <w:lvl w:ilvl="3" w:tplc="6A26C3F6" w:tentative="1">
      <w:start w:val="1"/>
      <w:numFmt w:val="decimal"/>
      <w:lvlText w:val="%4."/>
      <w:lvlJc w:val="left"/>
      <w:pPr>
        <w:tabs>
          <w:tab w:val="num" w:pos="4677"/>
        </w:tabs>
        <w:ind w:left="4677" w:hanging="360"/>
      </w:pPr>
    </w:lvl>
    <w:lvl w:ilvl="4" w:tplc="482ADF9A" w:tentative="1">
      <w:start w:val="1"/>
      <w:numFmt w:val="lowerLetter"/>
      <w:lvlText w:val="%5."/>
      <w:lvlJc w:val="left"/>
      <w:pPr>
        <w:tabs>
          <w:tab w:val="num" w:pos="5397"/>
        </w:tabs>
        <w:ind w:left="5397" w:hanging="360"/>
      </w:pPr>
    </w:lvl>
    <w:lvl w:ilvl="5" w:tplc="9288EB7A" w:tentative="1">
      <w:start w:val="1"/>
      <w:numFmt w:val="lowerRoman"/>
      <w:lvlText w:val="%6."/>
      <w:lvlJc w:val="right"/>
      <w:pPr>
        <w:tabs>
          <w:tab w:val="num" w:pos="6117"/>
        </w:tabs>
        <w:ind w:left="6117" w:hanging="180"/>
      </w:pPr>
    </w:lvl>
    <w:lvl w:ilvl="6" w:tplc="2FAA1292" w:tentative="1">
      <w:start w:val="1"/>
      <w:numFmt w:val="decimal"/>
      <w:lvlText w:val="%7."/>
      <w:lvlJc w:val="left"/>
      <w:pPr>
        <w:tabs>
          <w:tab w:val="num" w:pos="6837"/>
        </w:tabs>
        <w:ind w:left="6837" w:hanging="360"/>
      </w:pPr>
    </w:lvl>
    <w:lvl w:ilvl="7" w:tplc="E59C2714" w:tentative="1">
      <w:start w:val="1"/>
      <w:numFmt w:val="lowerLetter"/>
      <w:lvlText w:val="%8."/>
      <w:lvlJc w:val="left"/>
      <w:pPr>
        <w:tabs>
          <w:tab w:val="num" w:pos="7557"/>
        </w:tabs>
        <w:ind w:left="7557" w:hanging="360"/>
      </w:pPr>
    </w:lvl>
    <w:lvl w:ilvl="8" w:tplc="AADADE6A" w:tentative="1">
      <w:start w:val="1"/>
      <w:numFmt w:val="lowerRoman"/>
      <w:lvlText w:val="%9."/>
      <w:lvlJc w:val="right"/>
      <w:pPr>
        <w:tabs>
          <w:tab w:val="num" w:pos="8277"/>
        </w:tabs>
        <w:ind w:left="8277" w:hanging="180"/>
      </w:pPr>
    </w:lvl>
  </w:abstractNum>
  <w:abstractNum w:abstractNumId="33" w15:restartNumberingAfterBreak="0">
    <w:nsid w:val="5737347F"/>
    <w:multiLevelType w:val="hybridMultilevel"/>
    <w:tmpl w:val="1BACE672"/>
    <w:lvl w:ilvl="0" w:tplc="656C5D8C">
      <w:start w:val="1"/>
      <w:numFmt w:val="decimal"/>
      <w:lvlText w:val="%1-"/>
      <w:lvlJc w:val="left"/>
      <w:pPr>
        <w:ind w:left="720" w:hanging="360"/>
      </w:pPr>
      <w:rPr>
        <w:rFonts w:hint="default"/>
      </w:rPr>
    </w:lvl>
    <w:lvl w:ilvl="1" w:tplc="1F1031D6" w:tentative="1">
      <w:start w:val="1"/>
      <w:numFmt w:val="lowerLetter"/>
      <w:lvlText w:val="%2."/>
      <w:lvlJc w:val="left"/>
      <w:pPr>
        <w:ind w:left="1440" w:hanging="360"/>
      </w:pPr>
    </w:lvl>
    <w:lvl w:ilvl="2" w:tplc="31480778" w:tentative="1">
      <w:start w:val="1"/>
      <w:numFmt w:val="lowerRoman"/>
      <w:lvlText w:val="%3."/>
      <w:lvlJc w:val="right"/>
      <w:pPr>
        <w:ind w:left="2160" w:hanging="180"/>
      </w:pPr>
    </w:lvl>
    <w:lvl w:ilvl="3" w:tplc="FA7AA36A" w:tentative="1">
      <w:start w:val="1"/>
      <w:numFmt w:val="decimal"/>
      <w:lvlText w:val="%4."/>
      <w:lvlJc w:val="left"/>
      <w:pPr>
        <w:ind w:left="2880" w:hanging="360"/>
      </w:pPr>
    </w:lvl>
    <w:lvl w:ilvl="4" w:tplc="BED69008" w:tentative="1">
      <w:start w:val="1"/>
      <w:numFmt w:val="lowerLetter"/>
      <w:lvlText w:val="%5."/>
      <w:lvlJc w:val="left"/>
      <w:pPr>
        <w:ind w:left="3600" w:hanging="360"/>
      </w:pPr>
    </w:lvl>
    <w:lvl w:ilvl="5" w:tplc="E93ADA7A" w:tentative="1">
      <w:start w:val="1"/>
      <w:numFmt w:val="lowerRoman"/>
      <w:lvlText w:val="%6."/>
      <w:lvlJc w:val="right"/>
      <w:pPr>
        <w:ind w:left="4320" w:hanging="180"/>
      </w:pPr>
    </w:lvl>
    <w:lvl w:ilvl="6" w:tplc="10F27D10" w:tentative="1">
      <w:start w:val="1"/>
      <w:numFmt w:val="decimal"/>
      <w:lvlText w:val="%7."/>
      <w:lvlJc w:val="left"/>
      <w:pPr>
        <w:ind w:left="5040" w:hanging="360"/>
      </w:pPr>
    </w:lvl>
    <w:lvl w:ilvl="7" w:tplc="41B8B9AE" w:tentative="1">
      <w:start w:val="1"/>
      <w:numFmt w:val="lowerLetter"/>
      <w:lvlText w:val="%8."/>
      <w:lvlJc w:val="left"/>
      <w:pPr>
        <w:ind w:left="5760" w:hanging="360"/>
      </w:pPr>
    </w:lvl>
    <w:lvl w:ilvl="8" w:tplc="EC3663B0" w:tentative="1">
      <w:start w:val="1"/>
      <w:numFmt w:val="lowerRoman"/>
      <w:lvlText w:val="%9."/>
      <w:lvlJc w:val="right"/>
      <w:pPr>
        <w:ind w:left="6480" w:hanging="180"/>
      </w:pPr>
    </w:lvl>
  </w:abstractNum>
  <w:abstractNum w:abstractNumId="34" w15:restartNumberingAfterBreak="0">
    <w:nsid w:val="583C3118"/>
    <w:multiLevelType w:val="hybridMultilevel"/>
    <w:tmpl w:val="88C426B6"/>
    <w:lvl w:ilvl="0" w:tplc="542EF1E2">
      <w:start w:val="14"/>
      <w:numFmt w:val="decimal"/>
      <w:lvlText w:val="%1"/>
      <w:lvlJc w:val="left"/>
      <w:pPr>
        <w:ind w:left="720" w:hanging="360"/>
      </w:pPr>
      <w:rPr>
        <w:rFonts w:hint="default"/>
      </w:rPr>
    </w:lvl>
    <w:lvl w:ilvl="1" w:tplc="F8CC70C0" w:tentative="1">
      <w:start w:val="1"/>
      <w:numFmt w:val="lowerLetter"/>
      <w:lvlText w:val="%2."/>
      <w:lvlJc w:val="left"/>
      <w:pPr>
        <w:ind w:left="1440" w:hanging="360"/>
      </w:pPr>
    </w:lvl>
    <w:lvl w:ilvl="2" w:tplc="EF1ED1B0" w:tentative="1">
      <w:start w:val="1"/>
      <w:numFmt w:val="lowerRoman"/>
      <w:lvlText w:val="%3."/>
      <w:lvlJc w:val="right"/>
      <w:pPr>
        <w:ind w:left="2160" w:hanging="180"/>
      </w:pPr>
    </w:lvl>
    <w:lvl w:ilvl="3" w:tplc="DA244EEA" w:tentative="1">
      <w:start w:val="1"/>
      <w:numFmt w:val="decimal"/>
      <w:lvlText w:val="%4."/>
      <w:lvlJc w:val="left"/>
      <w:pPr>
        <w:ind w:left="2880" w:hanging="360"/>
      </w:pPr>
    </w:lvl>
    <w:lvl w:ilvl="4" w:tplc="EF6452DA" w:tentative="1">
      <w:start w:val="1"/>
      <w:numFmt w:val="lowerLetter"/>
      <w:lvlText w:val="%5."/>
      <w:lvlJc w:val="left"/>
      <w:pPr>
        <w:ind w:left="3600" w:hanging="360"/>
      </w:pPr>
    </w:lvl>
    <w:lvl w:ilvl="5" w:tplc="E01C367E" w:tentative="1">
      <w:start w:val="1"/>
      <w:numFmt w:val="lowerRoman"/>
      <w:lvlText w:val="%6."/>
      <w:lvlJc w:val="right"/>
      <w:pPr>
        <w:ind w:left="4320" w:hanging="180"/>
      </w:pPr>
    </w:lvl>
    <w:lvl w:ilvl="6" w:tplc="FB4C5576" w:tentative="1">
      <w:start w:val="1"/>
      <w:numFmt w:val="decimal"/>
      <w:lvlText w:val="%7."/>
      <w:lvlJc w:val="left"/>
      <w:pPr>
        <w:ind w:left="5040" w:hanging="360"/>
      </w:pPr>
    </w:lvl>
    <w:lvl w:ilvl="7" w:tplc="260860E0" w:tentative="1">
      <w:start w:val="1"/>
      <w:numFmt w:val="lowerLetter"/>
      <w:lvlText w:val="%8."/>
      <w:lvlJc w:val="left"/>
      <w:pPr>
        <w:ind w:left="5760" w:hanging="360"/>
      </w:pPr>
    </w:lvl>
    <w:lvl w:ilvl="8" w:tplc="0DB4281C" w:tentative="1">
      <w:start w:val="1"/>
      <w:numFmt w:val="lowerRoman"/>
      <w:lvlText w:val="%9."/>
      <w:lvlJc w:val="right"/>
      <w:pPr>
        <w:ind w:left="6480" w:hanging="180"/>
      </w:pPr>
    </w:lvl>
  </w:abstractNum>
  <w:abstractNum w:abstractNumId="35" w15:restartNumberingAfterBreak="0">
    <w:nsid w:val="58904979"/>
    <w:multiLevelType w:val="hybridMultilevel"/>
    <w:tmpl w:val="0D52701E"/>
    <w:lvl w:ilvl="0" w:tplc="59EC069E">
      <w:start w:val="1"/>
      <w:numFmt w:val="decimal"/>
      <w:lvlText w:val="%1-"/>
      <w:lvlJc w:val="left"/>
      <w:pPr>
        <w:ind w:left="720" w:hanging="360"/>
      </w:pPr>
      <w:rPr>
        <w:rFonts w:ascii="Times New Roman" w:eastAsia="Times New Roman" w:hAnsi="Times New Roman" w:cs="B Nazanin"/>
      </w:rPr>
    </w:lvl>
    <w:lvl w:ilvl="1" w:tplc="2B2A66A8" w:tentative="1">
      <w:start w:val="1"/>
      <w:numFmt w:val="bullet"/>
      <w:lvlText w:val="o"/>
      <w:lvlJc w:val="left"/>
      <w:pPr>
        <w:ind w:left="1440" w:hanging="360"/>
      </w:pPr>
      <w:rPr>
        <w:rFonts w:ascii="Courier New" w:hAnsi="Courier New" w:cs="Courier New" w:hint="default"/>
      </w:rPr>
    </w:lvl>
    <w:lvl w:ilvl="2" w:tplc="A1FCD474" w:tentative="1">
      <w:start w:val="1"/>
      <w:numFmt w:val="bullet"/>
      <w:lvlText w:val=""/>
      <w:lvlJc w:val="left"/>
      <w:pPr>
        <w:ind w:left="2160" w:hanging="360"/>
      </w:pPr>
      <w:rPr>
        <w:rFonts w:ascii="Wingdings" w:hAnsi="Wingdings" w:hint="default"/>
      </w:rPr>
    </w:lvl>
    <w:lvl w:ilvl="3" w:tplc="20E095C4" w:tentative="1">
      <w:start w:val="1"/>
      <w:numFmt w:val="bullet"/>
      <w:lvlText w:val=""/>
      <w:lvlJc w:val="left"/>
      <w:pPr>
        <w:ind w:left="2880" w:hanging="360"/>
      </w:pPr>
      <w:rPr>
        <w:rFonts w:ascii="Symbol" w:hAnsi="Symbol" w:hint="default"/>
      </w:rPr>
    </w:lvl>
    <w:lvl w:ilvl="4" w:tplc="0108D23E" w:tentative="1">
      <w:start w:val="1"/>
      <w:numFmt w:val="bullet"/>
      <w:lvlText w:val="o"/>
      <w:lvlJc w:val="left"/>
      <w:pPr>
        <w:ind w:left="3600" w:hanging="360"/>
      </w:pPr>
      <w:rPr>
        <w:rFonts w:ascii="Courier New" w:hAnsi="Courier New" w:cs="Courier New" w:hint="default"/>
      </w:rPr>
    </w:lvl>
    <w:lvl w:ilvl="5" w:tplc="42DE9B0C" w:tentative="1">
      <w:start w:val="1"/>
      <w:numFmt w:val="bullet"/>
      <w:lvlText w:val=""/>
      <w:lvlJc w:val="left"/>
      <w:pPr>
        <w:ind w:left="4320" w:hanging="360"/>
      </w:pPr>
      <w:rPr>
        <w:rFonts w:ascii="Wingdings" w:hAnsi="Wingdings" w:hint="default"/>
      </w:rPr>
    </w:lvl>
    <w:lvl w:ilvl="6" w:tplc="A7EED57C" w:tentative="1">
      <w:start w:val="1"/>
      <w:numFmt w:val="bullet"/>
      <w:lvlText w:val=""/>
      <w:lvlJc w:val="left"/>
      <w:pPr>
        <w:ind w:left="5040" w:hanging="360"/>
      </w:pPr>
      <w:rPr>
        <w:rFonts w:ascii="Symbol" w:hAnsi="Symbol" w:hint="default"/>
      </w:rPr>
    </w:lvl>
    <w:lvl w:ilvl="7" w:tplc="6FF2FAA8" w:tentative="1">
      <w:start w:val="1"/>
      <w:numFmt w:val="bullet"/>
      <w:lvlText w:val="o"/>
      <w:lvlJc w:val="left"/>
      <w:pPr>
        <w:ind w:left="5760" w:hanging="360"/>
      </w:pPr>
      <w:rPr>
        <w:rFonts w:ascii="Courier New" w:hAnsi="Courier New" w:cs="Courier New" w:hint="default"/>
      </w:rPr>
    </w:lvl>
    <w:lvl w:ilvl="8" w:tplc="A06E49B2" w:tentative="1">
      <w:start w:val="1"/>
      <w:numFmt w:val="bullet"/>
      <w:lvlText w:val=""/>
      <w:lvlJc w:val="left"/>
      <w:pPr>
        <w:ind w:left="6480" w:hanging="360"/>
      </w:pPr>
      <w:rPr>
        <w:rFonts w:ascii="Wingdings" w:hAnsi="Wingdings" w:hint="default"/>
      </w:rPr>
    </w:lvl>
  </w:abstractNum>
  <w:abstractNum w:abstractNumId="36" w15:restartNumberingAfterBreak="0">
    <w:nsid w:val="59FE3FE8"/>
    <w:multiLevelType w:val="hybridMultilevel"/>
    <w:tmpl w:val="AF5E18E6"/>
    <w:lvl w:ilvl="0" w:tplc="1FD80A4A">
      <w:start w:val="1"/>
      <w:numFmt w:val="bullet"/>
      <w:lvlText w:val=""/>
      <w:lvlJc w:val="left"/>
      <w:pPr>
        <w:ind w:left="720" w:hanging="360"/>
      </w:pPr>
      <w:rPr>
        <w:rFonts w:ascii="Symbol" w:hAnsi="Symbol" w:hint="default"/>
      </w:rPr>
    </w:lvl>
    <w:lvl w:ilvl="1" w:tplc="3940AB0E" w:tentative="1">
      <w:start w:val="1"/>
      <w:numFmt w:val="bullet"/>
      <w:lvlText w:val="o"/>
      <w:lvlJc w:val="left"/>
      <w:pPr>
        <w:ind w:left="1440" w:hanging="360"/>
      </w:pPr>
      <w:rPr>
        <w:rFonts w:ascii="Courier New" w:hAnsi="Courier New" w:cs="Courier New" w:hint="default"/>
      </w:rPr>
    </w:lvl>
    <w:lvl w:ilvl="2" w:tplc="A88A54EA" w:tentative="1">
      <w:start w:val="1"/>
      <w:numFmt w:val="bullet"/>
      <w:lvlText w:val=""/>
      <w:lvlJc w:val="left"/>
      <w:pPr>
        <w:ind w:left="2160" w:hanging="360"/>
      </w:pPr>
      <w:rPr>
        <w:rFonts w:ascii="Wingdings" w:hAnsi="Wingdings" w:hint="default"/>
      </w:rPr>
    </w:lvl>
    <w:lvl w:ilvl="3" w:tplc="11FEA5C6" w:tentative="1">
      <w:start w:val="1"/>
      <w:numFmt w:val="bullet"/>
      <w:lvlText w:val=""/>
      <w:lvlJc w:val="left"/>
      <w:pPr>
        <w:ind w:left="2880" w:hanging="360"/>
      </w:pPr>
      <w:rPr>
        <w:rFonts w:ascii="Symbol" w:hAnsi="Symbol" w:hint="default"/>
      </w:rPr>
    </w:lvl>
    <w:lvl w:ilvl="4" w:tplc="3E524388" w:tentative="1">
      <w:start w:val="1"/>
      <w:numFmt w:val="bullet"/>
      <w:lvlText w:val="o"/>
      <w:lvlJc w:val="left"/>
      <w:pPr>
        <w:ind w:left="3600" w:hanging="360"/>
      </w:pPr>
      <w:rPr>
        <w:rFonts w:ascii="Courier New" w:hAnsi="Courier New" w:cs="Courier New" w:hint="default"/>
      </w:rPr>
    </w:lvl>
    <w:lvl w:ilvl="5" w:tplc="289EB492" w:tentative="1">
      <w:start w:val="1"/>
      <w:numFmt w:val="bullet"/>
      <w:lvlText w:val=""/>
      <w:lvlJc w:val="left"/>
      <w:pPr>
        <w:ind w:left="4320" w:hanging="360"/>
      </w:pPr>
      <w:rPr>
        <w:rFonts w:ascii="Wingdings" w:hAnsi="Wingdings" w:hint="default"/>
      </w:rPr>
    </w:lvl>
    <w:lvl w:ilvl="6" w:tplc="E5D6EA42" w:tentative="1">
      <w:start w:val="1"/>
      <w:numFmt w:val="bullet"/>
      <w:lvlText w:val=""/>
      <w:lvlJc w:val="left"/>
      <w:pPr>
        <w:ind w:left="5040" w:hanging="360"/>
      </w:pPr>
      <w:rPr>
        <w:rFonts w:ascii="Symbol" w:hAnsi="Symbol" w:hint="default"/>
      </w:rPr>
    </w:lvl>
    <w:lvl w:ilvl="7" w:tplc="7D62BA1C" w:tentative="1">
      <w:start w:val="1"/>
      <w:numFmt w:val="bullet"/>
      <w:lvlText w:val="o"/>
      <w:lvlJc w:val="left"/>
      <w:pPr>
        <w:ind w:left="5760" w:hanging="360"/>
      </w:pPr>
      <w:rPr>
        <w:rFonts w:ascii="Courier New" w:hAnsi="Courier New" w:cs="Courier New" w:hint="default"/>
      </w:rPr>
    </w:lvl>
    <w:lvl w:ilvl="8" w:tplc="7ACA194C" w:tentative="1">
      <w:start w:val="1"/>
      <w:numFmt w:val="bullet"/>
      <w:lvlText w:val=""/>
      <w:lvlJc w:val="left"/>
      <w:pPr>
        <w:ind w:left="6480" w:hanging="360"/>
      </w:pPr>
      <w:rPr>
        <w:rFonts w:ascii="Wingdings" w:hAnsi="Wingdings" w:hint="default"/>
      </w:rPr>
    </w:lvl>
  </w:abstractNum>
  <w:abstractNum w:abstractNumId="37" w15:restartNumberingAfterBreak="0">
    <w:nsid w:val="5A9729F0"/>
    <w:multiLevelType w:val="hybridMultilevel"/>
    <w:tmpl w:val="F328C956"/>
    <w:lvl w:ilvl="0" w:tplc="A35C6A24">
      <w:start w:val="1"/>
      <w:numFmt w:val="decimal"/>
      <w:lvlText w:val="%1-"/>
      <w:lvlJc w:val="left"/>
      <w:pPr>
        <w:ind w:left="720" w:hanging="360"/>
      </w:pPr>
      <w:rPr>
        <w:rFonts w:hint="default"/>
      </w:rPr>
    </w:lvl>
    <w:lvl w:ilvl="1" w:tplc="8618D154" w:tentative="1">
      <w:start w:val="1"/>
      <w:numFmt w:val="lowerLetter"/>
      <w:lvlText w:val="%2."/>
      <w:lvlJc w:val="left"/>
      <w:pPr>
        <w:ind w:left="1440" w:hanging="360"/>
      </w:pPr>
    </w:lvl>
    <w:lvl w:ilvl="2" w:tplc="2886E7FE" w:tentative="1">
      <w:start w:val="1"/>
      <w:numFmt w:val="lowerRoman"/>
      <w:lvlText w:val="%3."/>
      <w:lvlJc w:val="right"/>
      <w:pPr>
        <w:ind w:left="2160" w:hanging="180"/>
      </w:pPr>
    </w:lvl>
    <w:lvl w:ilvl="3" w:tplc="BA0284FA" w:tentative="1">
      <w:start w:val="1"/>
      <w:numFmt w:val="decimal"/>
      <w:lvlText w:val="%4."/>
      <w:lvlJc w:val="left"/>
      <w:pPr>
        <w:ind w:left="2880" w:hanging="360"/>
      </w:pPr>
    </w:lvl>
    <w:lvl w:ilvl="4" w:tplc="DD06B984" w:tentative="1">
      <w:start w:val="1"/>
      <w:numFmt w:val="lowerLetter"/>
      <w:lvlText w:val="%5."/>
      <w:lvlJc w:val="left"/>
      <w:pPr>
        <w:ind w:left="3600" w:hanging="360"/>
      </w:pPr>
    </w:lvl>
    <w:lvl w:ilvl="5" w:tplc="6D6E8DAE" w:tentative="1">
      <w:start w:val="1"/>
      <w:numFmt w:val="lowerRoman"/>
      <w:lvlText w:val="%6."/>
      <w:lvlJc w:val="right"/>
      <w:pPr>
        <w:ind w:left="4320" w:hanging="180"/>
      </w:pPr>
    </w:lvl>
    <w:lvl w:ilvl="6" w:tplc="E0745C96" w:tentative="1">
      <w:start w:val="1"/>
      <w:numFmt w:val="decimal"/>
      <w:lvlText w:val="%7."/>
      <w:lvlJc w:val="left"/>
      <w:pPr>
        <w:ind w:left="5040" w:hanging="360"/>
      </w:pPr>
    </w:lvl>
    <w:lvl w:ilvl="7" w:tplc="4B8A6FD4" w:tentative="1">
      <w:start w:val="1"/>
      <w:numFmt w:val="lowerLetter"/>
      <w:lvlText w:val="%8."/>
      <w:lvlJc w:val="left"/>
      <w:pPr>
        <w:ind w:left="5760" w:hanging="360"/>
      </w:pPr>
    </w:lvl>
    <w:lvl w:ilvl="8" w:tplc="B84833AA" w:tentative="1">
      <w:start w:val="1"/>
      <w:numFmt w:val="lowerRoman"/>
      <w:lvlText w:val="%9."/>
      <w:lvlJc w:val="right"/>
      <w:pPr>
        <w:ind w:left="6480" w:hanging="180"/>
      </w:pPr>
    </w:lvl>
  </w:abstractNum>
  <w:abstractNum w:abstractNumId="38" w15:restartNumberingAfterBreak="0">
    <w:nsid w:val="5ED67906"/>
    <w:multiLevelType w:val="hybridMultilevel"/>
    <w:tmpl w:val="6FB6012C"/>
    <w:lvl w:ilvl="0" w:tplc="E4A2B51A">
      <w:start w:val="1"/>
      <w:numFmt w:val="decimal"/>
      <w:lvlText w:val="%1-"/>
      <w:lvlJc w:val="left"/>
      <w:pPr>
        <w:tabs>
          <w:tab w:val="num" w:pos="1215"/>
        </w:tabs>
        <w:ind w:left="1215" w:hanging="360"/>
      </w:pPr>
      <w:rPr>
        <w:rFonts w:hint="default"/>
      </w:rPr>
    </w:lvl>
    <w:lvl w:ilvl="1" w:tplc="44D4DDC2" w:tentative="1">
      <w:start w:val="1"/>
      <w:numFmt w:val="lowerLetter"/>
      <w:lvlText w:val="%2."/>
      <w:lvlJc w:val="left"/>
      <w:pPr>
        <w:tabs>
          <w:tab w:val="num" w:pos="1935"/>
        </w:tabs>
        <w:ind w:left="1935" w:hanging="360"/>
      </w:pPr>
    </w:lvl>
    <w:lvl w:ilvl="2" w:tplc="DC9CEAF0" w:tentative="1">
      <w:start w:val="1"/>
      <w:numFmt w:val="lowerRoman"/>
      <w:lvlText w:val="%3."/>
      <w:lvlJc w:val="right"/>
      <w:pPr>
        <w:tabs>
          <w:tab w:val="num" w:pos="2655"/>
        </w:tabs>
        <w:ind w:left="2655" w:hanging="180"/>
      </w:pPr>
    </w:lvl>
    <w:lvl w:ilvl="3" w:tplc="A706385C" w:tentative="1">
      <w:start w:val="1"/>
      <w:numFmt w:val="decimal"/>
      <w:lvlText w:val="%4."/>
      <w:lvlJc w:val="left"/>
      <w:pPr>
        <w:tabs>
          <w:tab w:val="num" w:pos="3375"/>
        </w:tabs>
        <w:ind w:left="3375" w:hanging="360"/>
      </w:pPr>
    </w:lvl>
    <w:lvl w:ilvl="4" w:tplc="B4BE4990" w:tentative="1">
      <w:start w:val="1"/>
      <w:numFmt w:val="lowerLetter"/>
      <w:lvlText w:val="%5."/>
      <w:lvlJc w:val="left"/>
      <w:pPr>
        <w:tabs>
          <w:tab w:val="num" w:pos="4095"/>
        </w:tabs>
        <w:ind w:left="4095" w:hanging="360"/>
      </w:pPr>
    </w:lvl>
    <w:lvl w:ilvl="5" w:tplc="84202ACA" w:tentative="1">
      <w:start w:val="1"/>
      <w:numFmt w:val="lowerRoman"/>
      <w:lvlText w:val="%6."/>
      <w:lvlJc w:val="right"/>
      <w:pPr>
        <w:tabs>
          <w:tab w:val="num" w:pos="4815"/>
        </w:tabs>
        <w:ind w:left="4815" w:hanging="180"/>
      </w:pPr>
    </w:lvl>
    <w:lvl w:ilvl="6" w:tplc="F74EF5F8" w:tentative="1">
      <w:start w:val="1"/>
      <w:numFmt w:val="decimal"/>
      <w:lvlText w:val="%7."/>
      <w:lvlJc w:val="left"/>
      <w:pPr>
        <w:tabs>
          <w:tab w:val="num" w:pos="5535"/>
        </w:tabs>
        <w:ind w:left="5535" w:hanging="360"/>
      </w:pPr>
    </w:lvl>
    <w:lvl w:ilvl="7" w:tplc="AD842D82" w:tentative="1">
      <w:start w:val="1"/>
      <w:numFmt w:val="lowerLetter"/>
      <w:lvlText w:val="%8."/>
      <w:lvlJc w:val="left"/>
      <w:pPr>
        <w:tabs>
          <w:tab w:val="num" w:pos="6255"/>
        </w:tabs>
        <w:ind w:left="6255" w:hanging="360"/>
      </w:pPr>
    </w:lvl>
    <w:lvl w:ilvl="8" w:tplc="2A8EE7DC" w:tentative="1">
      <w:start w:val="1"/>
      <w:numFmt w:val="lowerRoman"/>
      <w:lvlText w:val="%9."/>
      <w:lvlJc w:val="right"/>
      <w:pPr>
        <w:tabs>
          <w:tab w:val="num" w:pos="6975"/>
        </w:tabs>
        <w:ind w:left="6975" w:hanging="180"/>
      </w:pPr>
    </w:lvl>
  </w:abstractNum>
  <w:abstractNum w:abstractNumId="39" w15:restartNumberingAfterBreak="0">
    <w:nsid w:val="60032323"/>
    <w:multiLevelType w:val="hybridMultilevel"/>
    <w:tmpl w:val="6DFE0B22"/>
    <w:lvl w:ilvl="0" w:tplc="58D42832">
      <w:numFmt w:val="bullet"/>
      <w:lvlText w:val="-"/>
      <w:lvlJc w:val="left"/>
      <w:pPr>
        <w:ind w:left="360" w:hanging="360"/>
      </w:pPr>
      <w:rPr>
        <w:rFonts w:asciiTheme="minorHAnsi" w:eastAsiaTheme="minorHAnsi" w:hAnsiTheme="minorHAnsi" w:cs="B Lotus" w:hint="default"/>
        <w:b/>
        <w:bCs/>
      </w:rPr>
    </w:lvl>
    <w:lvl w:ilvl="1" w:tplc="6AF81410" w:tentative="1">
      <w:start w:val="1"/>
      <w:numFmt w:val="bullet"/>
      <w:lvlText w:val="o"/>
      <w:lvlJc w:val="left"/>
      <w:pPr>
        <w:ind w:left="1080" w:hanging="360"/>
      </w:pPr>
      <w:rPr>
        <w:rFonts w:ascii="Courier New" w:hAnsi="Courier New" w:cs="Courier New" w:hint="default"/>
      </w:rPr>
    </w:lvl>
    <w:lvl w:ilvl="2" w:tplc="0F2C7C48" w:tentative="1">
      <w:start w:val="1"/>
      <w:numFmt w:val="bullet"/>
      <w:lvlText w:val=""/>
      <w:lvlJc w:val="left"/>
      <w:pPr>
        <w:ind w:left="1800" w:hanging="360"/>
      </w:pPr>
      <w:rPr>
        <w:rFonts w:ascii="Wingdings" w:hAnsi="Wingdings" w:hint="default"/>
      </w:rPr>
    </w:lvl>
    <w:lvl w:ilvl="3" w:tplc="3B1872F6" w:tentative="1">
      <w:start w:val="1"/>
      <w:numFmt w:val="bullet"/>
      <w:lvlText w:val=""/>
      <w:lvlJc w:val="left"/>
      <w:pPr>
        <w:ind w:left="2520" w:hanging="360"/>
      </w:pPr>
      <w:rPr>
        <w:rFonts w:ascii="Symbol" w:hAnsi="Symbol" w:hint="default"/>
      </w:rPr>
    </w:lvl>
    <w:lvl w:ilvl="4" w:tplc="B3344FA2" w:tentative="1">
      <w:start w:val="1"/>
      <w:numFmt w:val="bullet"/>
      <w:lvlText w:val="o"/>
      <w:lvlJc w:val="left"/>
      <w:pPr>
        <w:ind w:left="3240" w:hanging="360"/>
      </w:pPr>
      <w:rPr>
        <w:rFonts w:ascii="Courier New" w:hAnsi="Courier New" w:cs="Courier New" w:hint="default"/>
      </w:rPr>
    </w:lvl>
    <w:lvl w:ilvl="5" w:tplc="7B2A8070" w:tentative="1">
      <w:start w:val="1"/>
      <w:numFmt w:val="bullet"/>
      <w:lvlText w:val=""/>
      <w:lvlJc w:val="left"/>
      <w:pPr>
        <w:ind w:left="3960" w:hanging="360"/>
      </w:pPr>
      <w:rPr>
        <w:rFonts w:ascii="Wingdings" w:hAnsi="Wingdings" w:hint="default"/>
      </w:rPr>
    </w:lvl>
    <w:lvl w:ilvl="6" w:tplc="BA969458" w:tentative="1">
      <w:start w:val="1"/>
      <w:numFmt w:val="bullet"/>
      <w:lvlText w:val=""/>
      <w:lvlJc w:val="left"/>
      <w:pPr>
        <w:ind w:left="4680" w:hanging="360"/>
      </w:pPr>
      <w:rPr>
        <w:rFonts w:ascii="Symbol" w:hAnsi="Symbol" w:hint="default"/>
      </w:rPr>
    </w:lvl>
    <w:lvl w:ilvl="7" w:tplc="6DA02B48" w:tentative="1">
      <w:start w:val="1"/>
      <w:numFmt w:val="bullet"/>
      <w:lvlText w:val="o"/>
      <w:lvlJc w:val="left"/>
      <w:pPr>
        <w:ind w:left="5400" w:hanging="360"/>
      </w:pPr>
      <w:rPr>
        <w:rFonts w:ascii="Courier New" w:hAnsi="Courier New" w:cs="Courier New" w:hint="default"/>
      </w:rPr>
    </w:lvl>
    <w:lvl w:ilvl="8" w:tplc="BA26B690" w:tentative="1">
      <w:start w:val="1"/>
      <w:numFmt w:val="bullet"/>
      <w:lvlText w:val=""/>
      <w:lvlJc w:val="left"/>
      <w:pPr>
        <w:ind w:left="6120" w:hanging="360"/>
      </w:pPr>
      <w:rPr>
        <w:rFonts w:ascii="Wingdings" w:hAnsi="Wingdings" w:hint="default"/>
      </w:rPr>
    </w:lvl>
  </w:abstractNum>
  <w:abstractNum w:abstractNumId="40" w15:restartNumberingAfterBreak="0">
    <w:nsid w:val="65FC3025"/>
    <w:multiLevelType w:val="hybridMultilevel"/>
    <w:tmpl w:val="768EA972"/>
    <w:lvl w:ilvl="0" w:tplc="2F5A1A62">
      <w:start w:val="13"/>
      <w:numFmt w:val="bullet"/>
      <w:lvlText w:val="-"/>
      <w:lvlJc w:val="left"/>
      <w:pPr>
        <w:tabs>
          <w:tab w:val="num" w:pos="720"/>
        </w:tabs>
        <w:ind w:left="720" w:hanging="360"/>
      </w:pPr>
      <w:rPr>
        <w:rFonts w:ascii="Times New Roman" w:eastAsia="Times New Roman" w:hAnsi="Times New Roman" w:cs="B Mitra" w:hint="default"/>
      </w:rPr>
    </w:lvl>
    <w:lvl w:ilvl="1" w:tplc="62A01828" w:tentative="1">
      <w:start w:val="1"/>
      <w:numFmt w:val="bullet"/>
      <w:lvlText w:val="o"/>
      <w:lvlJc w:val="left"/>
      <w:pPr>
        <w:tabs>
          <w:tab w:val="num" w:pos="1440"/>
        </w:tabs>
        <w:ind w:left="1440" w:hanging="360"/>
      </w:pPr>
      <w:rPr>
        <w:rFonts w:ascii="Courier New" w:hAnsi="Courier New" w:cs="Courier New" w:hint="default"/>
      </w:rPr>
    </w:lvl>
    <w:lvl w:ilvl="2" w:tplc="165060E0" w:tentative="1">
      <w:start w:val="1"/>
      <w:numFmt w:val="bullet"/>
      <w:lvlText w:val=""/>
      <w:lvlJc w:val="left"/>
      <w:pPr>
        <w:tabs>
          <w:tab w:val="num" w:pos="2160"/>
        </w:tabs>
        <w:ind w:left="2160" w:hanging="360"/>
      </w:pPr>
      <w:rPr>
        <w:rFonts w:ascii="Wingdings" w:hAnsi="Wingdings" w:hint="default"/>
      </w:rPr>
    </w:lvl>
    <w:lvl w:ilvl="3" w:tplc="DF705DE2" w:tentative="1">
      <w:start w:val="1"/>
      <w:numFmt w:val="bullet"/>
      <w:lvlText w:val=""/>
      <w:lvlJc w:val="left"/>
      <w:pPr>
        <w:tabs>
          <w:tab w:val="num" w:pos="2880"/>
        </w:tabs>
        <w:ind w:left="2880" w:hanging="360"/>
      </w:pPr>
      <w:rPr>
        <w:rFonts w:ascii="Symbol" w:hAnsi="Symbol" w:hint="default"/>
      </w:rPr>
    </w:lvl>
    <w:lvl w:ilvl="4" w:tplc="45AAE5B6" w:tentative="1">
      <w:start w:val="1"/>
      <w:numFmt w:val="bullet"/>
      <w:lvlText w:val="o"/>
      <w:lvlJc w:val="left"/>
      <w:pPr>
        <w:tabs>
          <w:tab w:val="num" w:pos="3600"/>
        </w:tabs>
        <w:ind w:left="3600" w:hanging="360"/>
      </w:pPr>
      <w:rPr>
        <w:rFonts w:ascii="Courier New" w:hAnsi="Courier New" w:cs="Courier New" w:hint="default"/>
      </w:rPr>
    </w:lvl>
    <w:lvl w:ilvl="5" w:tplc="0D26B8AE" w:tentative="1">
      <w:start w:val="1"/>
      <w:numFmt w:val="bullet"/>
      <w:lvlText w:val=""/>
      <w:lvlJc w:val="left"/>
      <w:pPr>
        <w:tabs>
          <w:tab w:val="num" w:pos="4320"/>
        </w:tabs>
        <w:ind w:left="4320" w:hanging="360"/>
      </w:pPr>
      <w:rPr>
        <w:rFonts w:ascii="Wingdings" w:hAnsi="Wingdings" w:hint="default"/>
      </w:rPr>
    </w:lvl>
    <w:lvl w:ilvl="6" w:tplc="744E3406" w:tentative="1">
      <w:start w:val="1"/>
      <w:numFmt w:val="bullet"/>
      <w:lvlText w:val=""/>
      <w:lvlJc w:val="left"/>
      <w:pPr>
        <w:tabs>
          <w:tab w:val="num" w:pos="5040"/>
        </w:tabs>
        <w:ind w:left="5040" w:hanging="360"/>
      </w:pPr>
      <w:rPr>
        <w:rFonts w:ascii="Symbol" w:hAnsi="Symbol" w:hint="default"/>
      </w:rPr>
    </w:lvl>
    <w:lvl w:ilvl="7" w:tplc="51245A52" w:tentative="1">
      <w:start w:val="1"/>
      <w:numFmt w:val="bullet"/>
      <w:lvlText w:val="o"/>
      <w:lvlJc w:val="left"/>
      <w:pPr>
        <w:tabs>
          <w:tab w:val="num" w:pos="5760"/>
        </w:tabs>
        <w:ind w:left="5760" w:hanging="360"/>
      </w:pPr>
      <w:rPr>
        <w:rFonts w:ascii="Courier New" w:hAnsi="Courier New" w:cs="Courier New" w:hint="default"/>
      </w:rPr>
    </w:lvl>
    <w:lvl w:ilvl="8" w:tplc="8564D95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7853EE"/>
    <w:multiLevelType w:val="hybridMultilevel"/>
    <w:tmpl w:val="32A2DC8E"/>
    <w:lvl w:ilvl="0" w:tplc="CBCE5940">
      <w:numFmt w:val="none"/>
      <w:lvlText w:val=""/>
      <w:lvlJc w:val="left"/>
      <w:pPr>
        <w:tabs>
          <w:tab w:val="num" w:pos="360"/>
        </w:tabs>
      </w:pPr>
    </w:lvl>
    <w:lvl w:ilvl="1" w:tplc="7640FF12" w:tentative="1">
      <w:start w:val="1"/>
      <w:numFmt w:val="lowerLetter"/>
      <w:lvlText w:val="%2."/>
      <w:lvlJc w:val="left"/>
      <w:pPr>
        <w:ind w:left="1440" w:hanging="360"/>
      </w:pPr>
    </w:lvl>
    <w:lvl w:ilvl="2" w:tplc="09846A98" w:tentative="1">
      <w:start w:val="1"/>
      <w:numFmt w:val="lowerRoman"/>
      <w:lvlText w:val="%3."/>
      <w:lvlJc w:val="right"/>
      <w:pPr>
        <w:ind w:left="2160" w:hanging="180"/>
      </w:pPr>
    </w:lvl>
    <w:lvl w:ilvl="3" w:tplc="AE4C32F6" w:tentative="1">
      <w:start w:val="1"/>
      <w:numFmt w:val="decimal"/>
      <w:lvlText w:val="%4."/>
      <w:lvlJc w:val="left"/>
      <w:pPr>
        <w:ind w:left="2880" w:hanging="360"/>
      </w:pPr>
    </w:lvl>
    <w:lvl w:ilvl="4" w:tplc="6B22907E" w:tentative="1">
      <w:start w:val="1"/>
      <w:numFmt w:val="lowerLetter"/>
      <w:lvlText w:val="%5."/>
      <w:lvlJc w:val="left"/>
      <w:pPr>
        <w:ind w:left="3600" w:hanging="360"/>
      </w:pPr>
    </w:lvl>
    <w:lvl w:ilvl="5" w:tplc="CCEC1B04" w:tentative="1">
      <w:start w:val="1"/>
      <w:numFmt w:val="lowerRoman"/>
      <w:lvlText w:val="%6."/>
      <w:lvlJc w:val="right"/>
      <w:pPr>
        <w:ind w:left="4320" w:hanging="180"/>
      </w:pPr>
    </w:lvl>
    <w:lvl w:ilvl="6" w:tplc="B5D2DB88" w:tentative="1">
      <w:start w:val="1"/>
      <w:numFmt w:val="decimal"/>
      <w:lvlText w:val="%7."/>
      <w:lvlJc w:val="left"/>
      <w:pPr>
        <w:ind w:left="5040" w:hanging="360"/>
      </w:pPr>
    </w:lvl>
    <w:lvl w:ilvl="7" w:tplc="7660A428" w:tentative="1">
      <w:start w:val="1"/>
      <w:numFmt w:val="lowerLetter"/>
      <w:lvlText w:val="%8."/>
      <w:lvlJc w:val="left"/>
      <w:pPr>
        <w:ind w:left="5760" w:hanging="360"/>
      </w:pPr>
    </w:lvl>
    <w:lvl w:ilvl="8" w:tplc="31E2F94E" w:tentative="1">
      <w:start w:val="1"/>
      <w:numFmt w:val="lowerRoman"/>
      <w:lvlText w:val="%9."/>
      <w:lvlJc w:val="right"/>
      <w:pPr>
        <w:ind w:left="6480" w:hanging="180"/>
      </w:pPr>
    </w:lvl>
  </w:abstractNum>
  <w:abstractNum w:abstractNumId="42" w15:restartNumberingAfterBreak="0">
    <w:nsid w:val="71A75130"/>
    <w:multiLevelType w:val="hybridMultilevel"/>
    <w:tmpl w:val="A45E3FA0"/>
    <w:lvl w:ilvl="0" w:tplc="CBA28658">
      <w:start w:val="1"/>
      <w:numFmt w:val="bullet"/>
      <w:lvlText w:val="-"/>
      <w:lvlJc w:val="left"/>
      <w:pPr>
        <w:ind w:left="720" w:hanging="360"/>
      </w:pPr>
      <w:rPr>
        <w:rFonts w:ascii="Times New Roman" w:eastAsia="Times New Roman" w:hAnsi="Times New Roman" w:cs="B Mitra" w:hint="default"/>
      </w:rPr>
    </w:lvl>
    <w:lvl w:ilvl="1" w:tplc="700C1EB8" w:tentative="1">
      <w:start w:val="1"/>
      <w:numFmt w:val="bullet"/>
      <w:lvlText w:val="o"/>
      <w:lvlJc w:val="left"/>
      <w:pPr>
        <w:ind w:left="1440" w:hanging="360"/>
      </w:pPr>
      <w:rPr>
        <w:rFonts w:ascii="Courier New" w:hAnsi="Courier New" w:cs="Courier New" w:hint="default"/>
      </w:rPr>
    </w:lvl>
    <w:lvl w:ilvl="2" w:tplc="C4C8A63A" w:tentative="1">
      <w:start w:val="1"/>
      <w:numFmt w:val="bullet"/>
      <w:lvlText w:val=""/>
      <w:lvlJc w:val="left"/>
      <w:pPr>
        <w:ind w:left="2160" w:hanging="360"/>
      </w:pPr>
      <w:rPr>
        <w:rFonts w:ascii="Wingdings" w:hAnsi="Wingdings" w:hint="default"/>
      </w:rPr>
    </w:lvl>
    <w:lvl w:ilvl="3" w:tplc="7D244B02" w:tentative="1">
      <w:start w:val="1"/>
      <w:numFmt w:val="bullet"/>
      <w:lvlText w:val=""/>
      <w:lvlJc w:val="left"/>
      <w:pPr>
        <w:ind w:left="2880" w:hanging="360"/>
      </w:pPr>
      <w:rPr>
        <w:rFonts w:ascii="Symbol" w:hAnsi="Symbol" w:hint="default"/>
      </w:rPr>
    </w:lvl>
    <w:lvl w:ilvl="4" w:tplc="06ECECCA" w:tentative="1">
      <w:start w:val="1"/>
      <w:numFmt w:val="bullet"/>
      <w:lvlText w:val="o"/>
      <w:lvlJc w:val="left"/>
      <w:pPr>
        <w:ind w:left="3600" w:hanging="360"/>
      </w:pPr>
      <w:rPr>
        <w:rFonts w:ascii="Courier New" w:hAnsi="Courier New" w:cs="Courier New" w:hint="default"/>
      </w:rPr>
    </w:lvl>
    <w:lvl w:ilvl="5" w:tplc="A6429F98" w:tentative="1">
      <w:start w:val="1"/>
      <w:numFmt w:val="bullet"/>
      <w:lvlText w:val=""/>
      <w:lvlJc w:val="left"/>
      <w:pPr>
        <w:ind w:left="4320" w:hanging="360"/>
      </w:pPr>
      <w:rPr>
        <w:rFonts w:ascii="Wingdings" w:hAnsi="Wingdings" w:hint="default"/>
      </w:rPr>
    </w:lvl>
    <w:lvl w:ilvl="6" w:tplc="F8100EE8" w:tentative="1">
      <w:start w:val="1"/>
      <w:numFmt w:val="bullet"/>
      <w:lvlText w:val=""/>
      <w:lvlJc w:val="left"/>
      <w:pPr>
        <w:ind w:left="5040" w:hanging="360"/>
      </w:pPr>
      <w:rPr>
        <w:rFonts w:ascii="Symbol" w:hAnsi="Symbol" w:hint="default"/>
      </w:rPr>
    </w:lvl>
    <w:lvl w:ilvl="7" w:tplc="5A5CED78" w:tentative="1">
      <w:start w:val="1"/>
      <w:numFmt w:val="bullet"/>
      <w:lvlText w:val="o"/>
      <w:lvlJc w:val="left"/>
      <w:pPr>
        <w:ind w:left="5760" w:hanging="360"/>
      </w:pPr>
      <w:rPr>
        <w:rFonts w:ascii="Courier New" w:hAnsi="Courier New" w:cs="Courier New" w:hint="default"/>
      </w:rPr>
    </w:lvl>
    <w:lvl w:ilvl="8" w:tplc="D5E68520" w:tentative="1">
      <w:start w:val="1"/>
      <w:numFmt w:val="bullet"/>
      <w:lvlText w:val=""/>
      <w:lvlJc w:val="left"/>
      <w:pPr>
        <w:ind w:left="6480" w:hanging="360"/>
      </w:pPr>
      <w:rPr>
        <w:rFonts w:ascii="Wingdings" w:hAnsi="Wingdings" w:hint="default"/>
      </w:rPr>
    </w:lvl>
  </w:abstractNum>
  <w:abstractNum w:abstractNumId="43" w15:restartNumberingAfterBreak="0">
    <w:nsid w:val="73E90A85"/>
    <w:multiLevelType w:val="hybridMultilevel"/>
    <w:tmpl w:val="458ECBA6"/>
    <w:lvl w:ilvl="0" w:tplc="53DEF072">
      <w:start w:val="2"/>
      <w:numFmt w:val="bullet"/>
      <w:lvlText w:val="-"/>
      <w:lvlJc w:val="left"/>
      <w:pPr>
        <w:ind w:left="720" w:hanging="360"/>
      </w:pPr>
      <w:rPr>
        <w:rFonts w:asciiTheme="minorHAnsi" w:eastAsiaTheme="minorHAnsi" w:hAnsiTheme="minorHAnsi" w:cs="B Lotus" w:hint="default"/>
      </w:rPr>
    </w:lvl>
    <w:lvl w:ilvl="1" w:tplc="F336E8AC" w:tentative="1">
      <w:start w:val="1"/>
      <w:numFmt w:val="bullet"/>
      <w:lvlText w:val="o"/>
      <w:lvlJc w:val="left"/>
      <w:pPr>
        <w:ind w:left="1440" w:hanging="360"/>
      </w:pPr>
      <w:rPr>
        <w:rFonts w:ascii="Courier New" w:hAnsi="Courier New" w:cs="Courier New" w:hint="default"/>
      </w:rPr>
    </w:lvl>
    <w:lvl w:ilvl="2" w:tplc="9152809A" w:tentative="1">
      <w:start w:val="1"/>
      <w:numFmt w:val="bullet"/>
      <w:lvlText w:val=""/>
      <w:lvlJc w:val="left"/>
      <w:pPr>
        <w:ind w:left="2160" w:hanging="360"/>
      </w:pPr>
      <w:rPr>
        <w:rFonts w:ascii="Wingdings" w:hAnsi="Wingdings" w:hint="default"/>
      </w:rPr>
    </w:lvl>
    <w:lvl w:ilvl="3" w:tplc="2A3E1B8A" w:tentative="1">
      <w:start w:val="1"/>
      <w:numFmt w:val="bullet"/>
      <w:lvlText w:val=""/>
      <w:lvlJc w:val="left"/>
      <w:pPr>
        <w:ind w:left="2880" w:hanging="360"/>
      </w:pPr>
      <w:rPr>
        <w:rFonts w:ascii="Symbol" w:hAnsi="Symbol" w:hint="default"/>
      </w:rPr>
    </w:lvl>
    <w:lvl w:ilvl="4" w:tplc="F12A67E2" w:tentative="1">
      <w:start w:val="1"/>
      <w:numFmt w:val="bullet"/>
      <w:lvlText w:val="o"/>
      <w:lvlJc w:val="left"/>
      <w:pPr>
        <w:ind w:left="3600" w:hanging="360"/>
      </w:pPr>
      <w:rPr>
        <w:rFonts w:ascii="Courier New" w:hAnsi="Courier New" w:cs="Courier New" w:hint="default"/>
      </w:rPr>
    </w:lvl>
    <w:lvl w:ilvl="5" w:tplc="B96E5062" w:tentative="1">
      <w:start w:val="1"/>
      <w:numFmt w:val="bullet"/>
      <w:lvlText w:val=""/>
      <w:lvlJc w:val="left"/>
      <w:pPr>
        <w:ind w:left="4320" w:hanging="360"/>
      </w:pPr>
      <w:rPr>
        <w:rFonts w:ascii="Wingdings" w:hAnsi="Wingdings" w:hint="default"/>
      </w:rPr>
    </w:lvl>
    <w:lvl w:ilvl="6" w:tplc="4DF64E68" w:tentative="1">
      <w:start w:val="1"/>
      <w:numFmt w:val="bullet"/>
      <w:lvlText w:val=""/>
      <w:lvlJc w:val="left"/>
      <w:pPr>
        <w:ind w:left="5040" w:hanging="360"/>
      </w:pPr>
      <w:rPr>
        <w:rFonts w:ascii="Symbol" w:hAnsi="Symbol" w:hint="default"/>
      </w:rPr>
    </w:lvl>
    <w:lvl w:ilvl="7" w:tplc="733C21D2" w:tentative="1">
      <w:start w:val="1"/>
      <w:numFmt w:val="bullet"/>
      <w:lvlText w:val="o"/>
      <w:lvlJc w:val="left"/>
      <w:pPr>
        <w:ind w:left="5760" w:hanging="360"/>
      </w:pPr>
      <w:rPr>
        <w:rFonts w:ascii="Courier New" w:hAnsi="Courier New" w:cs="Courier New" w:hint="default"/>
      </w:rPr>
    </w:lvl>
    <w:lvl w:ilvl="8" w:tplc="BA9454CC" w:tentative="1">
      <w:start w:val="1"/>
      <w:numFmt w:val="bullet"/>
      <w:lvlText w:val=""/>
      <w:lvlJc w:val="left"/>
      <w:pPr>
        <w:ind w:left="6480" w:hanging="360"/>
      </w:pPr>
      <w:rPr>
        <w:rFonts w:ascii="Wingdings" w:hAnsi="Wingdings" w:hint="default"/>
      </w:rPr>
    </w:lvl>
  </w:abstractNum>
  <w:abstractNum w:abstractNumId="44" w15:restartNumberingAfterBreak="0">
    <w:nsid w:val="7B3907D1"/>
    <w:multiLevelType w:val="hybridMultilevel"/>
    <w:tmpl w:val="150EF8F2"/>
    <w:lvl w:ilvl="0" w:tplc="7030732C">
      <w:start w:val="1"/>
      <w:numFmt w:val="bullet"/>
      <w:lvlText w:val=""/>
      <w:lvlJc w:val="left"/>
      <w:pPr>
        <w:ind w:left="720" w:hanging="360"/>
      </w:pPr>
      <w:rPr>
        <w:rFonts w:ascii="Symbol" w:hAnsi="Symbol" w:hint="default"/>
      </w:rPr>
    </w:lvl>
    <w:lvl w:ilvl="1" w:tplc="FC90B350">
      <w:start w:val="1"/>
      <w:numFmt w:val="decimal"/>
      <w:lvlText w:val="%2."/>
      <w:lvlJc w:val="left"/>
      <w:pPr>
        <w:tabs>
          <w:tab w:val="num" w:pos="1440"/>
        </w:tabs>
        <w:ind w:left="1440" w:hanging="360"/>
      </w:pPr>
    </w:lvl>
    <w:lvl w:ilvl="2" w:tplc="8432F5E8">
      <w:start w:val="1"/>
      <w:numFmt w:val="decimal"/>
      <w:lvlText w:val="%3."/>
      <w:lvlJc w:val="left"/>
      <w:pPr>
        <w:tabs>
          <w:tab w:val="num" w:pos="2160"/>
        </w:tabs>
        <w:ind w:left="2160" w:hanging="360"/>
      </w:pPr>
    </w:lvl>
    <w:lvl w:ilvl="3" w:tplc="61C41E80">
      <w:start w:val="1"/>
      <w:numFmt w:val="decimal"/>
      <w:lvlText w:val="%4."/>
      <w:lvlJc w:val="left"/>
      <w:pPr>
        <w:tabs>
          <w:tab w:val="num" w:pos="2880"/>
        </w:tabs>
        <w:ind w:left="2880" w:hanging="360"/>
      </w:pPr>
    </w:lvl>
    <w:lvl w:ilvl="4" w:tplc="6F7456C2">
      <w:start w:val="1"/>
      <w:numFmt w:val="decimal"/>
      <w:lvlText w:val="%5."/>
      <w:lvlJc w:val="left"/>
      <w:pPr>
        <w:tabs>
          <w:tab w:val="num" w:pos="3600"/>
        </w:tabs>
        <w:ind w:left="3600" w:hanging="360"/>
      </w:pPr>
    </w:lvl>
    <w:lvl w:ilvl="5" w:tplc="B0B6E0A0">
      <w:start w:val="1"/>
      <w:numFmt w:val="decimal"/>
      <w:lvlText w:val="%6."/>
      <w:lvlJc w:val="left"/>
      <w:pPr>
        <w:tabs>
          <w:tab w:val="num" w:pos="4320"/>
        </w:tabs>
        <w:ind w:left="4320" w:hanging="360"/>
      </w:pPr>
    </w:lvl>
    <w:lvl w:ilvl="6" w:tplc="F5FA33B0">
      <w:start w:val="1"/>
      <w:numFmt w:val="decimal"/>
      <w:lvlText w:val="%7."/>
      <w:lvlJc w:val="left"/>
      <w:pPr>
        <w:tabs>
          <w:tab w:val="num" w:pos="5040"/>
        </w:tabs>
        <w:ind w:left="5040" w:hanging="360"/>
      </w:pPr>
    </w:lvl>
    <w:lvl w:ilvl="7" w:tplc="4C467A64">
      <w:start w:val="1"/>
      <w:numFmt w:val="decimal"/>
      <w:lvlText w:val="%8."/>
      <w:lvlJc w:val="left"/>
      <w:pPr>
        <w:tabs>
          <w:tab w:val="num" w:pos="5760"/>
        </w:tabs>
        <w:ind w:left="5760" w:hanging="360"/>
      </w:pPr>
    </w:lvl>
    <w:lvl w:ilvl="8" w:tplc="E6B2CE1E">
      <w:start w:val="1"/>
      <w:numFmt w:val="decimal"/>
      <w:lvlText w:val="%9."/>
      <w:lvlJc w:val="left"/>
      <w:pPr>
        <w:tabs>
          <w:tab w:val="num" w:pos="6480"/>
        </w:tabs>
        <w:ind w:left="6480" w:hanging="360"/>
      </w:pPr>
    </w:lvl>
  </w:abstractNum>
  <w:abstractNum w:abstractNumId="45" w15:restartNumberingAfterBreak="0">
    <w:nsid w:val="7CEF3DD3"/>
    <w:multiLevelType w:val="hybridMultilevel"/>
    <w:tmpl w:val="C868E9C8"/>
    <w:lvl w:ilvl="0" w:tplc="49C44DC4">
      <w:numFmt w:val="none"/>
      <w:lvlText w:val=""/>
      <w:lvlJc w:val="left"/>
      <w:pPr>
        <w:tabs>
          <w:tab w:val="num" w:pos="360"/>
        </w:tabs>
      </w:pPr>
    </w:lvl>
    <w:lvl w:ilvl="1" w:tplc="DD024582" w:tentative="1">
      <w:start w:val="1"/>
      <w:numFmt w:val="lowerLetter"/>
      <w:lvlText w:val="%2."/>
      <w:lvlJc w:val="left"/>
      <w:pPr>
        <w:ind w:left="1440" w:hanging="360"/>
      </w:pPr>
    </w:lvl>
    <w:lvl w:ilvl="2" w:tplc="1E4A6FCA" w:tentative="1">
      <w:start w:val="1"/>
      <w:numFmt w:val="lowerRoman"/>
      <w:lvlText w:val="%3."/>
      <w:lvlJc w:val="right"/>
      <w:pPr>
        <w:ind w:left="2160" w:hanging="180"/>
      </w:pPr>
    </w:lvl>
    <w:lvl w:ilvl="3" w:tplc="1F5A1BF0" w:tentative="1">
      <w:start w:val="1"/>
      <w:numFmt w:val="decimal"/>
      <w:lvlText w:val="%4."/>
      <w:lvlJc w:val="left"/>
      <w:pPr>
        <w:ind w:left="2880" w:hanging="360"/>
      </w:pPr>
    </w:lvl>
    <w:lvl w:ilvl="4" w:tplc="0DBA0B00" w:tentative="1">
      <w:start w:val="1"/>
      <w:numFmt w:val="lowerLetter"/>
      <w:lvlText w:val="%5."/>
      <w:lvlJc w:val="left"/>
      <w:pPr>
        <w:ind w:left="3600" w:hanging="360"/>
      </w:pPr>
    </w:lvl>
    <w:lvl w:ilvl="5" w:tplc="751882A4" w:tentative="1">
      <w:start w:val="1"/>
      <w:numFmt w:val="lowerRoman"/>
      <w:lvlText w:val="%6."/>
      <w:lvlJc w:val="right"/>
      <w:pPr>
        <w:ind w:left="4320" w:hanging="180"/>
      </w:pPr>
    </w:lvl>
    <w:lvl w:ilvl="6" w:tplc="3118B7F2" w:tentative="1">
      <w:start w:val="1"/>
      <w:numFmt w:val="decimal"/>
      <w:lvlText w:val="%7."/>
      <w:lvlJc w:val="left"/>
      <w:pPr>
        <w:ind w:left="5040" w:hanging="360"/>
      </w:pPr>
    </w:lvl>
    <w:lvl w:ilvl="7" w:tplc="5664BA64" w:tentative="1">
      <w:start w:val="1"/>
      <w:numFmt w:val="lowerLetter"/>
      <w:lvlText w:val="%8."/>
      <w:lvlJc w:val="left"/>
      <w:pPr>
        <w:ind w:left="5760" w:hanging="360"/>
      </w:pPr>
    </w:lvl>
    <w:lvl w:ilvl="8" w:tplc="2F52E62A" w:tentative="1">
      <w:start w:val="1"/>
      <w:numFmt w:val="lowerRoman"/>
      <w:lvlText w:val="%9."/>
      <w:lvlJc w:val="right"/>
      <w:pPr>
        <w:ind w:left="6480" w:hanging="180"/>
      </w:pPr>
    </w:lvl>
  </w:abstractNum>
  <w:abstractNum w:abstractNumId="46" w15:restartNumberingAfterBreak="0">
    <w:nsid w:val="7E9027FE"/>
    <w:multiLevelType w:val="hybridMultilevel"/>
    <w:tmpl w:val="BB7AC124"/>
    <w:lvl w:ilvl="0" w:tplc="D17AB388">
      <w:start w:val="1"/>
      <w:numFmt w:val="decimal"/>
      <w:lvlText w:val="%1-"/>
      <w:lvlJc w:val="left"/>
      <w:pPr>
        <w:ind w:left="720" w:hanging="360"/>
      </w:pPr>
      <w:rPr>
        <w:rFonts w:hint="default"/>
      </w:rPr>
    </w:lvl>
    <w:lvl w:ilvl="1" w:tplc="195427AC" w:tentative="1">
      <w:start w:val="1"/>
      <w:numFmt w:val="lowerLetter"/>
      <w:lvlText w:val="%2."/>
      <w:lvlJc w:val="left"/>
      <w:pPr>
        <w:ind w:left="1440" w:hanging="360"/>
      </w:pPr>
    </w:lvl>
    <w:lvl w:ilvl="2" w:tplc="3DCC336E" w:tentative="1">
      <w:start w:val="1"/>
      <w:numFmt w:val="lowerRoman"/>
      <w:lvlText w:val="%3."/>
      <w:lvlJc w:val="right"/>
      <w:pPr>
        <w:ind w:left="2160" w:hanging="180"/>
      </w:pPr>
    </w:lvl>
    <w:lvl w:ilvl="3" w:tplc="5EECF170" w:tentative="1">
      <w:start w:val="1"/>
      <w:numFmt w:val="decimal"/>
      <w:lvlText w:val="%4."/>
      <w:lvlJc w:val="left"/>
      <w:pPr>
        <w:ind w:left="2880" w:hanging="360"/>
      </w:pPr>
    </w:lvl>
    <w:lvl w:ilvl="4" w:tplc="F0907BD8" w:tentative="1">
      <w:start w:val="1"/>
      <w:numFmt w:val="lowerLetter"/>
      <w:lvlText w:val="%5."/>
      <w:lvlJc w:val="left"/>
      <w:pPr>
        <w:ind w:left="3600" w:hanging="360"/>
      </w:pPr>
    </w:lvl>
    <w:lvl w:ilvl="5" w:tplc="8D6ABC0C" w:tentative="1">
      <w:start w:val="1"/>
      <w:numFmt w:val="lowerRoman"/>
      <w:lvlText w:val="%6."/>
      <w:lvlJc w:val="right"/>
      <w:pPr>
        <w:ind w:left="4320" w:hanging="180"/>
      </w:pPr>
    </w:lvl>
    <w:lvl w:ilvl="6" w:tplc="CA06CAD8" w:tentative="1">
      <w:start w:val="1"/>
      <w:numFmt w:val="decimal"/>
      <w:lvlText w:val="%7."/>
      <w:lvlJc w:val="left"/>
      <w:pPr>
        <w:ind w:left="5040" w:hanging="360"/>
      </w:pPr>
    </w:lvl>
    <w:lvl w:ilvl="7" w:tplc="33D6EA1C" w:tentative="1">
      <w:start w:val="1"/>
      <w:numFmt w:val="lowerLetter"/>
      <w:lvlText w:val="%8."/>
      <w:lvlJc w:val="left"/>
      <w:pPr>
        <w:ind w:left="5760" w:hanging="360"/>
      </w:pPr>
    </w:lvl>
    <w:lvl w:ilvl="8" w:tplc="F0128C0A" w:tentative="1">
      <w:start w:val="1"/>
      <w:numFmt w:val="lowerRoman"/>
      <w:lvlText w:val="%9."/>
      <w:lvlJc w:val="right"/>
      <w:pPr>
        <w:ind w:left="6480" w:hanging="180"/>
      </w:pPr>
    </w:lvl>
  </w:abstractNum>
  <w:abstractNum w:abstractNumId="47" w15:restartNumberingAfterBreak="0">
    <w:nsid w:val="7EE55EB1"/>
    <w:multiLevelType w:val="hybridMultilevel"/>
    <w:tmpl w:val="52BA0F58"/>
    <w:lvl w:ilvl="0" w:tplc="896C8A5C">
      <w:start w:val="14"/>
      <w:numFmt w:val="decimal"/>
      <w:lvlText w:val="%1"/>
      <w:lvlJc w:val="left"/>
      <w:pPr>
        <w:ind w:left="720" w:hanging="360"/>
      </w:pPr>
      <w:rPr>
        <w:rFonts w:hint="default"/>
      </w:rPr>
    </w:lvl>
    <w:lvl w:ilvl="1" w:tplc="4E3A655A" w:tentative="1">
      <w:start w:val="1"/>
      <w:numFmt w:val="lowerLetter"/>
      <w:lvlText w:val="%2."/>
      <w:lvlJc w:val="left"/>
      <w:pPr>
        <w:ind w:left="1440" w:hanging="360"/>
      </w:pPr>
    </w:lvl>
    <w:lvl w:ilvl="2" w:tplc="A238D760" w:tentative="1">
      <w:start w:val="1"/>
      <w:numFmt w:val="lowerRoman"/>
      <w:lvlText w:val="%3."/>
      <w:lvlJc w:val="right"/>
      <w:pPr>
        <w:ind w:left="2160" w:hanging="180"/>
      </w:pPr>
    </w:lvl>
    <w:lvl w:ilvl="3" w:tplc="35382C22" w:tentative="1">
      <w:start w:val="1"/>
      <w:numFmt w:val="decimal"/>
      <w:lvlText w:val="%4."/>
      <w:lvlJc w:val="left"/>
      <w:pPr>
        <w:ind w:left="2880" w:hanging="360"/>
      </w:pPr>
    </w:lvl>
    <w:lvl w:ilvl="4" w:tplc="69B6F410" w:tentative="1">
      <w:start w:val="1"/>
      <w:numFmt w:val="lowerLetter"/>
      <w:lvlText w:val="%5."/>
      <w:lvlJc w:val="left"/>
      <w:pPr>
        <w:ind w:left="3600" w:hanging="360"/>
      </w:pPr>
    </w:lvl>
    <w:lvl w:ilvl="5" w:tplc="D2F8EB6E" w:tentative="1">
      <w:start w:val="1"/>
      <w:numFmt w:val="lowerRoman"/>
      <w:lvlText w:val="%6."/>
      <w:lvlJc w:val="right"/>
      <w:pPr>
        <w:ind w:left="4320" w:hanging="180"/>
      </w:pPr>
    </w:lvl>
    <w:lvl w:ilvl="6" w:tplc="797AA95A" w:tentative="1">
      <w:start w:val="1"/>
      <w:numFmt w:val="decimal"/>
      <w:lvlText w:val="%7."/>
      <w:lvlJc w:val="left"/>
      <w:pPr>
        <w:ind w:left="5040" w:hanging="360"/>
      </w:pPr>
    </w:lvl>
    <w:lvl w:ilvl="7" w:tplc="925EBABC" w:tentative="1">
      <w:start w:val="1"/>
      <w:numFmt w:val="lowerLetter"/>
      <w:lvlText w:val="%8."/>
      <w:lvlJc w:val="left"/>
      <w:pPr>
        <w:ind w:left="5760" w:hanging="360"/>
      </w:pPr>
    </w:lvl>
    <w:lvl w:ilvl="8" w:tplc="34983AD8" w:tentative="1">
      <w:start w:val="1"/>
      <w:numFmt w:val="lowerRoman"/>
      <w:lvlText w:val="%9."/>
      <w:lvlJc w:val="right"/>
      <w:pPr>
        <w:ind w:left="6480" w:hanging="180"/>
      </w:pPr>
    </w:lvl>
  </w:abstractNum>
  <w:abstractNum w:abstractNumId="48" w15:restartNumberingAfterBreak="0">
    <w:nsid w:val="7FC21607"/>
    <w:multiLevelType w:val="hybridMultilevel"/>
    <w:tmpl w:val="2CECBE18"/>
    <w:lvl w:ilvl="0" w:tplc="585E6DAA">
      <w:start w:val="1"/>
      <w:numFmt w:val="decimal"/>
      <w:lvlText w:val="%1-"/>
      <w:lvlJc w:val="left"/>
      <w:pPr>
        <w:ind w:left="720" w:hanging="360"/>
      </w:pPr>
      <w:rPr>
        <w:rFonts w:hint="default"/>
      </w:rPr>
    </w:lvl>
    <w:lvl w:ilvl="1" w:tplc="A7FCEF30" w:tentative="1">
      <w:start w:val="1"/>
      <w:numFmt w:val="lowerLetter"/>
      <w:lvlText w:val="%2."/>
      <w:lvlJc w:val="left"/>
      <w:pPr>
        <w:ind w:left="1440" w:hanging="360"/>
      </w:pPr>
    </w:lvl>
    <w:lvl w:ilvl="2" w:tplc="C7D84FCA" w:tentative="1">
      <w:start w:val="1"/>
      <w:numFmt w:val="lowerRoman"/>
      <w:lvlText w:val="%3."/>
      <w:lvlJc w:val="right"/>
      <w:pPr>
        <w:ind w:left="2160" w:hanging="180"/>
      </w:pPr>
    </w:lvl>
    <w:lvl w:ilvl="3" w:tplc="4C1A176E" w:tentative="1">
      <w:start w:val="1"/>
      <w:numFmt w:val="decimal"/>
      <w:lvlText w:val="%4."/>
      <w:lvlJc w:val="left"/>
      <w:pPr>
        <w:ind w:left="2880" w:hanging="360"/>
      </w:pPr>
    </w:lvl>
    <w:lvl w:ilvl="4" w:tplc="269489F4" w:tentative="1">
      <w:start w:val="1"/>
      <w:numFmt w:val="lowerLetter"/>
      <w:lvlText w:val="%5."/>
      <w:lvlJc w:val="left"/>
      <w:pPr>
        <w:ind w:left="3600" w:hanging="360"/>
      </w:pPr>
    </w:lvl>
    <w:lvl w:ilvl="5" w:tplc="F790FF66" w:tentative="1">
      <w:start w:val="1"/>
      <w:numFmt w:val="lowerRoman"/>
      <w:lvlText w:val="%6."/>
      <w:lvlJc w:val="right"/>
      <w:pPr>
        <w:ind w:left="4320" w:hanging="180"/>
      </w:pPr>
    </w:lvl>
    <w:lvl w:ilvl="6" w:tplc="715A0420" w:tentative="1">
      <w:start w:val="1"/>
      <w:numFmt w:val="decimal"/>
      <w:lvlText w:val="%7."/>
      <w:lvlJc w:val="left"/>
      <w:pPr>
        <w:ind w:left="5040" w:hanging="360"/>
      </w:pPr>
    </w:lvl>
    <w:lvl w:ilvl="7" w:tplc="BBA66422" w:tentative="1">
      <w:start w:val="1"/>
      <w:numFmt w:val="lowerLetter"/>
      <w:lvlText w:val="%8."/>
      <w:lvlJc w:val="left"/>
      <w:pPr>
        <w:ind w:left="5760" w:hanging="360"/>
      </w:pPr>
    </w:lvl>
    <w:lvl w:ilvl="8" w:tplc="FE6ACD22" w:tentative="1">
      <w:start w:val="1"/>
      <w:numFmt w:val="lowerRoman"/>
      <w:lvlText w:val="%9."/>
      <w:lvlJc w:val="right"/>
      <w:pPr>
        <w:ind w:left="6480" w:hanging="180"/>
      </w:pPr>
    </w:lvl>
  </w:abstractNum>
  <w:num w:numId="1">
    <w:abstractNumId w:val="38"/>
  </w:num>
  <w:num w:numId="2">
    <w:abstractNumId w:val="2"/>
  </w:num>
  <w:num w:numId="3">
    <w:abstractNumId w:val="6"/>
  </w:num>
  <w:num w:numId="4">
    <w:abstractNumId w:val="32"/>
  </w:num>
  <w:num w:numId="5">
    <w:abstractNumId w:val="5"/>
  </w:num>
  <w:num w:numId="6">
    <w:abstractNumId w:val="4"/>
  </w:num>
  <w:num w:numId="7">
    <w:abstractNumId w:val="1"/>
  </w:num>
  <w:num w:numId="8">
    <w:abstractNumId w:val="0"/>
  </w:num>
  <w:num w:numId="9">
    <w:abstractNumId w:val="7"/>
  </w:num>
  <w:num w:numId="10">
    <w:abstractNumId w:val="40"/>
  </w:num>
  <w:num w:numId="11">
    <w:abstractNumId w:val="8"/>
  </w:num>
  <w:num w:numId="12">
    <w:abstractNumId w:val="27"/>
  </w:num>
  <w:num w:numId="13">
    <w:abstractNumId w:val="23"/>
  </w:num>
  <w:num w:numId="14">
    <w:abstractNumId w:val="42"/>
  </w:num>
  <w:num w:numId="15">
    <w:abstractNumId w:val="13"/>
  </w:num>
  <w:num w:numId="16">
    <w:abstractNumId w:val="47"/>
  </w:num>
  <w:num w:numId="17">
    <w:abstractNumId w:val="10"/>
  </w:num>
  <w:num w:numId="18">
    <w:abstractNumId w:val="29"/>
  </w:num>
  <w:num w:numId="19">
    <w:abstractNumId w:val="9"/>
  </w:num>
  <w:num w:numId="20">
    <w:abstractNumId w:val="12"/>
  </w:num>
  <w:num w:numId="21">
    <w:abstractNumId w:val="45"/>
  </w:num>
  <w:num w:numId="22">
    <w:abstractNumId w:val="16"/>
  </w:num>
  <w:num w:numId="23">
    <w:abstractNumId w:val="37"/>
  </w:num>
  <w:num w:numId="24">
    <w:abstractNumId w:val="33"/>
  </w:num>
  <w:num w:numId="25">
    <w:abstractNumId w:val="41"/>
  </w:num>
  <w:num w:numId="26">
    <w:abstractNumId w:val="46"/>
  </w:num>
  <w:num w:numId="27">
    <w:abstractNumId w:val="18"/>
  </w:num>
  <w:num w:numId="28">
    <w:abstractNumId w:val="34"/>
  </w:num>
  <w:num w:numId="29">
    <w:abstractNumId w:val="26"/>
  </w:num>
  <w:num w:numId="30">
    <w:abstractNumId w:val="20"/>
  </w:num>
  <w:num w:numId="31">
    <w:abstractNumId w:val="17"/>
  </w:num>
  <w:num w:numId="32">
    <w:abstractNumId w:val="14"/>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6"/>
  </w:num>
  <w:num w:numId="36">
    <w:abstractNumId w:val="21"/>
  </w:num>
  <w:num w:numId="3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8"/>
  </w:num>
  <w:num w:numId="40">
    <w:abstractNumId w:val="30"/>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9"/>
  </w:num>
  <w:num w:numId="44">
    <w:abstractNumId w:val="25"/>
  </w:num>
  <w:num w:numId="45">
    <w:abstractNumId w:val="48"/>
  </w:num>
  <w:num w:numId="46">
    <w:abstractNumId w:val="43"/>
  </w:num>
  <w:num w:numId="47">
    <w:abstractNumId w:val="24"/>
  </w:num>
  <w:num w:numId="48">
    <w:abstractNumId w:val="19"/>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445"/>
    <w:rsid w:val="000732B4"/>
    <w:rsid w:val="00354445"/>
    <w:rsid w:val="00B861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CDEA9D-7E94-407E-82FC-CB770EE9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5CBA"/>
    <w:pPr>
      <w:bidi/>
    </w:pPr>
    <w:rPr>
      <w:rFonts w:cs="Lotus"/>
      <w:noProof/>
      <w:sz w:val="28"/>
      <w:szCs w:val="28"/>
      <w:bdr w:val="nil"/>
    </w:rPr>
  </w:style>
  <w:style w:type="paragraph" w:styleId="Heading1">
    <w:name w:val="heading 1"/>
    <w:basedOn w:val="Normal"/>
    <w:next w:val="Normal"/>
    <w:qFormat/>
    <w:rsid w:val="009C5581"/>
    <w:pPr>
      <w:keepNext/>
      <w:spacing w:before="240" w:after="60"/>
      <w:outlineLvl w:val="0"/>
    </w:pPr>
    <w:rPr>
      <w:rFonts w:cs="Times New Roman"/>
      <w:b/>
      <w:bCs/>
      <w:kern w:val="32"/>
      <w:sz w:val="48"/>
      <w:szCs w:val="48"/>
    </w:rPr>
  </w:style>
  <w:style w:type="paragraph" w:styleId="Heading2">
    <w:name w:val="heading 2"/>
    <w:basedOn w:val="Normal"/>
    <w:next w:val="Normal"/>
    <w:uiPriority w:val="9"/>
    <w:semiHidden/>
    <w:unhideWhenUsed/>
    <w:qFormat/>
    <w:rsid w:val="00EF7B96"/>
    <w:pPr>
      <w:keepNext/>
      <w:keepLines/>
      <w:spacing w:before="200"/>
      <w:outlineLvl w:val="1"/>
    </w:pPr>
    <w:rPr>
      <w:rFonts w:cs="Times New Roman"/>
      <w:b/>
      <w:bCs/>
      <w:color w:val="4F81BD" w:themeColor="accent1"/>
      <w:sz w:val="36"/>
      <w:szCs w:val="36"/>
    </w:rPr>
  </w:style>
  <w:style w:type="paragraph" w:styleId="Heading3">
    <w:name w:val="heading 3"/>
    <w:basedOn w:val="Normal"/>
    <w:next w:val="Normal"/>
    <w:uiPriority w:val="9"/>
    <w:semiHidden/>
    <w:unhideWhenUsed/>
    <w:qFormat/>
    <w:rsid w:val="00EF7B96"/>
    <w:pPr>
      <w:keepNext/>
      <w:keepLines/>
      <w:spacing w:before="200"/>
      <w:outlineLvl w:val="2"/>
    </w:pPr>
    <w:rPr>
      <w:rFonts w:cs="Times New Roman"/>
      <w:b/>
      <w:bCs/>
      <w:color w:val="4F81BD" w:themeColor="accent1"/>
    </w:rPr>
  </w:style>
  <w:style w:type="paragraph" w:styleId="Heading4">
    <w:name w:val="heading 4"/>
    <w:basedOn w:val="Normal"/>
    <w:next w:val="Normal"/>
    <w:uiPriority w:val="9"/>
    <w:semiHidden/>
    <w:unhideWhenUsed/>
    <w:qFormat/>
    <w:rsid w:val="00EF7B96"/>
    <w:pPr>
      <w:keepNext/>
      <w:keepLines/>
      <w:spacing w:before="200"/>
      <w:outlineLvl w:val="3"/>
    </w:pPr>
    <w:rPr>
      <w:rFonts w:cs="Times New Roman"/>
      <w:b/>
      <w:bCs/>
      <w:iCs/>
      <w:color w:val="4F81BD" w:themeColor="accent1"/>
      <w:sz w:val="24"/>
      <w:szCs w:val="24"/>
    </w:rPr>
  </w:style>
  <w:style w:type="paragraph" w:styleId="Heading5">
    <w:name w:val="heading 5"/>
    <w:basedOn w:val="Normal"/>
    <w:next w:val="Normal"/>
    <w:uiPriority w:val="9"/>
    <w:semiHidden/>
    <w:unhideWhenUsed/>
    <w:qFormat/>
    <w:rsid w:val="00EF7B96"/>
    <w:pPr>
      <w:keepNext/>
      <w:keepLines/>
      <w:spacing w:before="200"/>
      <w:outlineLvl w:val="4"/>
    </w:pPr>
    <w:rPr>
      <w:rFonts w:cs="Times New Roman"/>
      <w:b/>
      <w:bCs/>
      <w:color w:val="243F60" w:themeColor="accent1" w:themeShade="7F"/>
      <w:sz w:val="20"/>
      <w:szCs w:val="20"/>
    </w:rPr>
  </w:style>
  <w:style w:type="paragraph" w:styleId="Heading6">
    <w:name w:val="heading 6"/>
    <w:basedOn w:val="Normal"/>
    <w:next w:val="Normal"/>
    <w:uiPriority w:val="9"/>
    <w:semiHidden/>
    <w:unhideWhenUsed/>
    <w:qFormat/>
    <w:rsid w:val="00EF7B96"/>
    <w:pPr>
      <w:keepNext/>
      <w:keepLines/>
      <w:spacing w:before="200"/>
      <w:outlineLvl w:val="5"/>
    </w:pPr>
    <w:rPr>
      <w:rFonts w:cs="Times New Roman"/>
      <w:b/>
      <w:bCs/>
      <w:iCs/>
      <w:color w:val="243F60" w:themeColor="accent1" w:themeShade="7F"/>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935BF"/>
    <w:pPr>
      <w:tabs>
        <w:tab w:val="center" w:pos="4320"/>
        <w:tab w:val="right" w:pos="8640"/>
      </w:tabs>
    </w:pPr>
    <w:rPr>
      <w:rFonts w:cs="Traditional Arabic"/>
      <w:b/>
      <w:bCs/>
      <w:noProof w:val="0"/>
      <w:sz w:val="26"/>
      <w:szCs w:val="31"/>
      <w:lang w:bidi="ar-SA"/>
    </w:rPr>
  </w:style>
  <w:style w:type="character" w:styleId="PageNumber">
    <w:name w:val="page number"/>
    <w:basedOn w:val="DefaultParagraphFont"/>
    <w:rsid w:val="0046074F"/>
  </w:style>
  <w:style w:type="paragraph" w:styleId="Header">
    <w:name w:val="header"/>
    <w:basedOn w:val="Normal"/>
    <w:rsid w:val="0046074F"/>
    <w:pPr>
      <w:tabs>
        <w:tab w:val="center" w:pos="4320"/>
        <w:tab w:val="right" w:pos="8640"/>
      </w:tabs>
    </w:pPr>
  </w:style>
  <w:style w:type="table" w:styleId="TableGrid">
    <w:name w:val="Table Grid"/>
    <w:basedOn w:val="TableNormal"/>
    <w:uiPriority w:val="59"/>
    <w:rsid w:val="003523A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10F36"/>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30D6C"/>
    <w:rPr>
      <w:rFonts w:cs="Traditional Arabic"/>
      <w:b/>
      <w:bCs/>
      <w:sz w:val="26"/>
      <w:szCs w:val="31"/>
      <w:lang w:bidi="ar-SA"/>
    </w:rPr>
  </w:style>
  <w:style w:type="paragraph" w:styleId="ListParagraph">
    <w:name w:val="List Paragraph"/>
    <w:basedOn w:val="Normal"/>
    <w:uiPriority w:val="34"/>
    <w:qFormat/>
    <w:rsid w:val="006D4E27"/>
    <w:pPr>
      <w:ind w:left="720"/>
      <w:contextualSpacing/>
    </w:pPr>
  </w:style>
  <w:style w:type="paragraph" w:styleId="NormalWeb">
    <w:name w:val="Normal (Web)"/>
    <w:basedOn w:val="Normal"/>
    <w:uiPriority w:val="99"/>
    <w:unhideWhenUsed/>
    <w:rsid w:val="00536FE4"/>
    <w:pPr>
      <w:bidi w:val="0"/>
      <w:spacing w:before="100" w:beforeAutospacing="1" w:after="100" w:afterAutospacing="1"/>
    </w:pPr>
    <w:rPr>
      <w:rFonts w:cs="Times New Roman"/>
      <w:noProof w:val="0"/>
      <w:sz w:val="24"/>
      <w:szCs w:val="24"/>
    </w:rPr>
  </w:style>
  <w:style w:type="paragraph" w:styleId="BalloonText">
    <w:name w:val="Balloon Text"/>
    <w:basedOn w:val="Normal"/>
    <w:link w:val="BalloonTextChar"/>
    <w:rsid w:val="00A90B5D"/>
    <w:rPr>
      <w:rFonts w:ascii="Tahoma" w:hAnsi="Tahoma" w:cs="Tahoma"/>
      <w:sz w:val="16"/>
      <w:szCs w:val="16"/>
    </w:rPr>
  </w:style>
  <w:style w:type="character" w:customStyle="1" w:styleId="BalloonTextChar">
    <w:name w:val="Balloon Text Char"/>
    <w:basedOn w:val="DefaultParagraphFont"/>
    <w:link w:val="BalloonText"/>
    <w:rsid w:val="00A90B5D"/>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EFB25-A942-4E1C-9756-52EC9B775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2920</Words>
  <Characters>16647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دستور جلسات هفتگی کمیسیونها</vt:lpstr>
    </vt:vector>
  </TitlesOfParts>
  <Company/>
  <LinksUpToDate>false</LinksUpToDate>
  <CharactersWithSpaces>19528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جلسات هفتگی کمیسیونها</dc:title>
  <dc:creator>bakhtyari</dc:creator>
  <cp:lastModifiedBy>Rezvani , Saeideh</cp:lastModifiedBy>
  <cp:revision>2</cp:revision>
  <cp:lastPrinted>2016-07-05T09:46:00Z</cp:lastPrinted>
  <dcterms:created xsi:type="dcterms:W3CDTF">2021-01-13T14:40:00Z</dcterms:created>
  <dcterms:modified xsi:type="dcterms:W3CDTF">2021-01-13T14:40:00Z</dcterms:modified>
</cp:coreProperties>
</file>